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675CE0">
      <w:pPr>
        <w:rPr>
          <w:rFonts w:hint="default" w:ascii="宋体" w:hAnsi="宋体" w:eastAsia="宋体"/>
          <w:color w:val="0000FF"/>
          <w:sz w:val="24"/>
          <w:highlight w:val="yellow"/>
          <w:lang w:val="en-US" w:eastAsia="zh-CN"/>
        </w:rPr>
      </w:pPr>
      <w:r>
        <w:rPr>
          <w:rFonts w:hint="eastAsia" w:ascii="宋体" w:hAnsi="宋体" w:eastAsia="宋体"/>
          <w:color w:val="0000FF"/>
          <w:sz w:val="24"/>
          <w:highlight w:val="yellow"/>
          <w:lang w:val="en-US" w:eastAsia="zh-CN"/>
        </w:rPr>
        <w:t>【说明：本文根据巴西校对的教学文档，先把大部分缩写还原为原单词；然后使用两种大模型API进行翻译（国内一家三方GPT-4o，以及阿里巴巴的通义大模型qwen-max，都是顶尖大模型；温度值都设为0.7（最大值2）；每次API调用翻译4段）。然后人工对qwen-max译文进行个别词汇优化（如physical,physicality,life，man，session等），并进行敏感信息的检查和处理（如果有，会呈现为***或其他方式）。未对GPT-4o译文作任何处理（除涉敏部分），可作比对阅读。</w:t>
      </w:r>
    </w:p>
    <w:p w14:paraId="73EB9E1F">
      <w:pPr>
        <w:rPr>
          <w:rFonts w:hint="default" w:ascii="宋体" w:hAnsi="宋体" w:eastAsia="宋体"/>
          <w:color w:val="0000FF"/>
          <w:sz w:val="24"/>
          <w:highlight w:val="yellow"/>
          <w:lang w:val="en-US" w:eastAsia="zh-CN"/>
        </w:rPr>
      </w:pPr>
      <w:r>
        <w:rPr>
          <w:rFonts w:hint="eastAsia" w:ascii="宋体" w:hAnsi="宋体" w:eastAsia="宋体"/>
          <w:color w:val="0000FF"/>
          <w:sz w:val="24"/>
          <w:highlight w:val="yellow"/>
          <w:lang w:val="en-US" w:eastAsia="zh-CN"/>
        </w:rPr>
        <w:t>这份文档仅供个人学习，可私下点对点分享，请勿发到其他群。谢谢！】</w:t>
      </w:r>
    </w:p>
    <w:p w14:paraId="351EA76F">
      <w:pPr>
        <w:rPr>
          <w:rFonts w:hint="eastAsia" w:ascii="Times New Roman" w:hAnsi="Times New Roman" w:eastAsia="宋体"/>
          <w:b/>
          <w:bCs/>
          <w:color w:val="000000"/>
          <w:sz w:val="24"/>
          <w:szCs w:val="24"/>
          <w:lang w:val="en-US" w:eastAsia="zh-CN"/>
        </w:rPr>
      </w:pPr>
    </w:p>
    <w:p w14:paraId="4013A55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81" w:beforeLines="50" w:beforeAutospacing="0" w:after="181" w:afterLines="50" w:afterAutospacing="0" w:line="240" w:lineRule="auto"/>
        <w:ind w:left="0" w:right="0" w:firstLine="0"/>
        <w:textAlignment w:val="auto"/>
        <w:rPr>
          <w:rFonts w:hint="default" w:ascii="Times New Roman" w:hAnsi="Times New Roman" w:eastAsia="Arial" w:cs="Times New Roman"/>
          <w:b/>
          <w:bCs/>
          <w:i w:val="0"/>
          <w:iCs w:val="0"/>
          <w:caps w:val="0"/>
          <w:color w:val="0F0F0F"/>
          <w:spacing w:val="0"/>
          <w:sz w:val="21"/>
          <w:szCs w:val="21"/>
          <w:bdr w:val="none" w:color="auto" w:sz="0" w:space="0"/>
          <w:shd w:val="clear" w:fill="FFFFFF"/>
        </w:rPr>
      </w:pPr>
      <w:r>
        <w:rPr>
          <w:rFonts w:hint="default" w:ascii="Times New Roman" w:hAnsi="Times New Roman" w:eastAsia="宋体" w:cs="Times New Roman"/>
          <w:b/>
          <w:bCs/>
          <w:color w:val="000000"/>
          <w:sz w:val="21"/>
          <w:szCs w:val="21"/>
          <w:lang w:val="en-US" w:eastAsia="zh-CN"/>
        </w:rPr>
        <w:t>视频链接：</w:t>
      </w:r>
      <w:r>
        <w:rPr>
          <w:rFonts w:hint="default" w:ascii="Times New Roman" w:hAnsi="Times New Roman" w:eastAsia="Arial" w:cs="Times New Roman"/>
          <w:b/>
          <w:bCs/>
          <w:i w:val="0"/>
          <w:iCs w:val="0"/>
          <w:caps w:val="0"/>
          <w:color w:val="0F0F0F"/>
          <w:spacing w:val="0"/>
          <w:sz w:val="21"/>
          <w:szCs w:val="21"/>
          <w:bdr w:val="none" w:color="auto" w:sz="0" w:space="0"/>
          <w:shd w:val="clear" w:fill="FFFFFF"/>
        </w:rPr>
        <w:fldChar w:fldCharType="begin"/>
      </w:r>
      <w:r>
        <w:rPr>
          <w:rFonts w:hint="default" w:ascii="Times New Roman" w:hAnsi="Times New Roman" w:eastAsia="Arial" w:cs="Times New Roman"/>
          <w:b/>
          <w:bCs/>
          <w:i w:val="0"/>
          <w:iCs w:val="0"/>
          <w:caps w:val="0"/>
          <w:color w:val="0F0F0F"/>
          <w:spacing w:val="0"/>
          <w:sz w:val="21"/>
          <w:szCs w:val="21"/>
          <w:bdr w:val="none" w:color="auto" w:sz="0" w:space="0"/>
          <w:shd w:val="clear" w:fill="FFFFFF"/>
        </w:rPr>
        <w:instrText xml:space="preserve"> HYPERLINK "https://www.youtube.com/watch?v=0778QBSIt48&amp;t" </w:instrText>
      </w:r>
      <w:r>
        <w:rPr>
          <w:rFonts w:hint="default" w:ascii="Times New Roman" w:hAnsi="Times New Roman" w:eastAsia="Arial" w:cs="Times New Roman"/>
          <w:b/>
          <w:bCs/>
          <w:i w:val="0"/>
          <w:iCs w:val="0"/>
          <w:caps w:val="0"/>
          <w:color w:val="0F0F0F"/>
          <w:spacing w:val="0"/>
          <w:sz w:val="21"/>
          <w:szCs w:val="21"/>
          <w:bdr w:val="none" w:color="auto" w:sz="0" w:space="0"/>
          <w:shd w:val="clear" w:fill="FFFFFF"/>
        </w:rPr>
        <w:fldChar w:fldCharType="separate"/>
      </w:r>
      <w:r>
        <w:rPr>
          <w:rStyle w:val="137"/>
          <w:rFonts w:hint="default" w:ascii="Times New Roman" w:hAnsi="Times New Roman" w:eastAsia="Arial" w:cs="Times New Roman"/>
          <w:b/>
          <w:bCs/>
          <w:i w:val="0"/>
          <w:iCs w:val="0"/>
          <w:caps w:val="0"/>
          <w:spacing w:val="0"/>
          <w:sz w:val="21"/>
          <w:szCs w:val="21"/>
          <w:bdr w:val="none" w:color="auto" w:sz="0" w:space="0"/>
          <w:shd w:val="clear" w:fill="FFFFFF"/>
        </w:rPr>
        <w:t>565th Knowledge Seekers Workshop; November 21, 2024</w:t>
      </w:r>
      <w:r>
        <w:rPr>
          <w:rFonts w:hint="default" w:ascii="Times New Roman" w:hAnsi="Times New Roman" w:eastAsia="Arial" w:cs="Times New Roman"/>
          <w:b/>
          <w:bCs/>
          <w:i w:val="0"/>
          <w:iCs w:val="0"/>
          <w:caps w:val="0"/>
          <w:color w:val="0F0F0F"/>
          <w:spacing w:val="0"/>
          <w:sz w:val="21"/>
          <w:szCs w:val="21"/>
          <w:bdr w:val="none" w:color="auto" w:sz="0" w:space="0"/>
          <w:shd w:val="clear" w:fill="FFFFFF"/>
        </w:rPr>
        <w:fldChar w:fldCharType="end"/>
      </w:r>
    </w:p>
    <w:p w14:paraId="04EF857F">
      <w:pP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巴西原文档：</w:t>
      </w:r>
      <w:r>
        <w:rPr>
          <w:rFonts w:hint="default" w:ascii="Times New Roman" w:hAnsi="Times New Roman" w:eastAsia="宋体" w:cs="Times New Roman"/>
          <w:b/>
          <w:bCs/>
          <w:color w:val="000000"/>
          <w:sz w:val="21"/>
          <w:szCs w:val="21"/>
          <w:lang w:val="en-US" w:eastAsia="zh-CN"/>
        </w:rPr>
        <w:fldChar w:fldCharType="begin"/>
      </w:r>
      <w:r>
        <w:rPr>
          <w:rFonts w:hint="default" w:ascii="Times New Roman" w:hAnsi="Times New Roman" w:eastAsia="宋体" w:cs="Times New Roman"/>
          <w:b/>
          <w:bCs/>
          <w:color w:val="000000"/>
          <w:sz w:val="21"/>
          <w:szCs w:val="21"/>
          <w:lang w:val="en-US" w:eastAsia="zh-CN"/>
        </w:rPr>
        <w:instrText xml:space="preserve"> HYPERLINK "https://keshebrasil.com/english-transcriptions/" </w:instrText>
      </w:r>
      <w:r>
        <w:rPr>
          <w:rFonts w:hint="default" w:ascii="Times New Roman" w:hAnsi="Times New Roman" w:eastAsia="宋体" w:cs="Times New Roman"/>
          <w:b/>
          <w:bCs/>
          <w:color w:val="000000"/>
          <w:sz w:val="21"/>
          <w:szCs w:val="21"/>
          <w:lang w:val="en-US" w:eastAsia="zh-CN"/>
        </w:rPr>
        <w:fldChar w:fldCharType="separate"/>
      </w:r>
      <w:r>
        <w:rPr>
          <w:rStyle w:val="137"/>
          <w:rFonts w:hint="default" w:ascii="Times New Roman" w:hAnsi="Times New Roman" w:eastAsia="宋体" w:cs="Times New Roman"/>
          <w:b/>
          <w:bCs/>
          <w:sz w:val="21"/>
          <w:szCs w:val="21"/>
          <w:lang w:val="en-US" w:eastAsia="zh-CN"/>
        </w:rPr>
        <w:t>https://keshebrasil.com/english-transcriptions/</w:t>
      </w:r>
      <w:r>
        <w:rPr>
          <w:rFonts w:hint="default" w:ascii="Times New Roman" w:hAnsi="Times New Roman" w:eastAsia="宋体" w:cs="Times New Roman"/>
          <w:b/>
          <w:bCs/>
          <w:color w:val="000000"/>
          <w:sz w:val="21"/>
          <w:szCs w:val="21"/>
          <w:lang w:val="en-US" w:eastAsia="zh-CN"/>
        </w:rPr>
        <w:fldChar w:fldCharType="end"/>
      </w:r>
    </w:p>
    <w:p w14:paraId="30E0FC44">
      <w:pPr>
        <w:keepNext w:val="0"/>
        <w:keepLines w:val="0"/>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eastAsia" w:ascii="Times New Roman" w:hAnsi="Times New Roman" w:eastAsia="宋体"/>
          <w:b/>
          <w:bCs/>
          <w:color w:val="000000"/>
          <w:sz w:val="24"/>
          <w:szCs w:val="24"/>
          <w:lang w:val="en-US" w:eastAsia="zh-CN"/>
        </w:rPr>
      </w:pPr>
      <w:r>
        <w:drawing>
          <wp:inline distT="0" distB="0" distL="114300" distR="114300">
            <wp:extent cx="5486400" cy="3086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486400" cy="3086100"/>
                    </a:xfrm>
                    <a:prstGeom prst="rect">
                      <a:avLst/>
                    </a:prstGeom>
                    <a:noFill/>
                    <a:ln>
                      <a:noFill/>
                    </a:ln>
                  </pic:spPr>
                </pic:pic>
              </a:graphicData>
            </a:graphic>
          </wp:inline>
        </w:drawing>
      </w:r>
    </w:p>
    <w:p w14:paraId="35E1989F">
      <w:pPr>
        <w:keepNext w:val="0"/>
        <w:keepLines w:val="0"/>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eastAsia" w:ascii="Times New Roman" w:hAnsi="Times New Roman" w:eastAsia="宋体"/>
          <w:b/>
          <w:bCs/>
          <w:color w:val="000000"/>
          <w:sz w:val="24"/>
          <w:szCs w:val="24"/>
          <w:lang w:val="en-US" w:eastAsia="zh-CN"/>
        </w:rPr>
      </w:pPr>
    </w:p>
    <w:p w14:paraId="473FADD8">
      <w:pPr>
        <w:keepNext w:val="0"/>
        <w:keepLines w:val="0"/>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eastAsia" w:ascii="Times New Roman" w:hAnsi="Times New Roman" w:eastAsia="宋体"/>
          <w:b/>
          <w:bCs/>
          <w:color w:val="000000"/>
          <w:sz w:val="24"/>
          <w:szCs w:val="24"/>
          <w:lang w:val="en-US" w:eastAsia="zh-CN"/>
        </w:rPr>
      </w:pPr>
    </w:p>
    <w:p w14:paraId="61F37B76">
      <w:pPr>
        <w:rPr>
          <w:rFonts w:ascii="Times New Roman" w:hAnsi="Times New Roman"/>
          <w:b/>
          <w:bCs/>
          <w:color w:val="000000"/>
          <w:sz w:val="30"/>
          <w:szCs w:val="30"/>
        </w:rPr>
      </w:pPr>
    </w:p>
    <w:p w14:paraId="2F8CACB3">
      <w:pPr>
        <w:rPr>
          <w:rFonts w:ascii="Times New Roman" w:hAnsi="Times New Roman"/>
          <w:b/>
          <w:bCs/>
          <w:color w:val="000000"/>
          <w:sz w:val="30"/>
          <w:szCs w:val="30"/>
        </w:rPr>
      </w:pPr>
    </w:p>
    <w:p w14:paraId="2F6F7458">
      <w:pPr>
        <w:rPr>
          <w:rFonts w:ascii="Times New Roman" w:hAnsi="Times New Roman"/>
          <w:b/>
          <w:bCs/>
          <w:color w:val="000000"/>
          <w:sz w:val="30"/>
          <w:szCs w:val="30"/>
        </w:rPr>
      </w:pPr>
    </w:p>
    <w:p w14:paraId="2D5E215A">
      <w:pPr>
        <w:rPr>
          <w:rFonts w:hint="eastAsia" w:ascii="Times New Roman" w:hAnsi="Times New Roman" w:eastAsia="宋体"/>
          <w:b/>
          <w:bCs/>
          <w:color w:val="000000"/>
          <w:sz w:val="28"/>
          <w:szCs w:val="28"/>
          <w:lang w:eastAsia="zh-CN"/>
        </w:rPr>
      </w:pPr>
      <w:r>
        <w:rPr>
          <w:rFonts w:hint="eastAsia" w:ascii="Times New Roman" w:hAnsi="Times New Roman" w:eastAsia="宋体"/>
          <w:b/>
          <w:bCs/>
          <w:color w:val="000000"/>
          <w:sz w:val="28"/>
          <w:szCs w:val="28"/>
          <w:lang w:eastAsia="zh-CN"/>
        </w:rPr>
        <w:t>（</w:t>
      </w:r>
      <w:r>
        <w:rPr>
          <w:rFonts w:hint="eastAsia" w:ascii="Times New Roman" w:hAnsi="Times New Roman" w:eastAsia="宋体"/>
          <w:b/>
          <w:bCs/>
          <w:color w:val="000000"/>
          <w:sz w:val="28"/>
          <w:szCs w:val="28"/>
          <w:lang w:val="en-US" w:eastAsia="zh-CN"/>
        </w:rPr>
        <w:t>正文下页开始</w:t>
      </w:r>
      <w:r>
        <w:rPr>
          <w:rFonts w:hint="eastAsia" w:ascii="Times New Roman" w:hAnsi="Times New Roman" w:eastAsia="宋体"/>
          <w:b/>
          <w:bCs/>
          <w:color w:val="000000"/>
          <w:sz w:val="28"/>
          <w:szCs w:val="28"/>
          <w:lang w:eastAsia="zh-CN"/>
        </w:rPr>
        <w:t>）</w:t>
      </w:r>
    </w:p>
    <w:p w14:paraId="1A2C25EC">
      <w:pPr>
        <w:rPr>
          <w:rFonts w:ascii="Times New Roman" w:hAnsi="Times New Roman"/>
          <w:b/>
          <w:bCs/>
          <w:color w:val="000000"/>
          <w:sz w:val="30"/>
          <w:szCs w:val="30"/>
        </w:rPr>
      </w:pPr>
      <w:r>
        <w:rPr>
          <w:rFonts w:ascii="Times New Roman" w:hAnsi="Times New Roman"/>
          <w:b/>
          <w:bCs/>
          <w:color w:val="000000"/>
          <w:sz w:val="30"/>
          <w:szCs w:val="30"/>
        </w:rPr>
        <w:t xml:space="preserve">565th Knowledge Seekers Workshop November 21, 2024 </w:t>
      </w:r>
    </w:p>
    <w:p w14:paraId="69BA2A39">
      <w:pPr>
        <w:rPr>
          <w:rFonts w:ascii="宋体" w:hAnsi="宋体"/>
          <w:b/>
          <w:bCs/>
          <w:color w:val="0000FF"/>
          <w:sz w:val="30"/>
          <w:szCs w:val="30"/>
        </w:rPr>
      </w:pPr>
      <w:r>
        <w:rPr>
          <w:rFonts w:ascii="宋体" w:hAnsi="宋体"/>
          <w:b/>
          <w:bCs/>
          <w:color w:val="0000FF"/>
          <w:sz w:val="30"/>
          <w:szCs w:val="30"/>
        </w:rPr>
        <w:t>第565期知识寻求者研讨会 2024年11月21日</w:t>
      </w:r>
    </w:p>
    <w:p w14:paraId="53AEA216">
      <w:pPr>
        <w:rPr>
          <w:rFonts w:ascii="宋体" w:hAnsi="宋体"/>
          <w:color w:val="0000FF"/>
          <w:sz w:val="24"/>
        </w:rPr>
      </w:pPr>
    </w:p>
    <w:p w14:paraId="6170A11D">
      <w:r>
        <w:rPr>
          <w:rFonts w:ascii="Times New Roman" w:hAnsi="Times New Roman"/>
          <w:color w:val="000000"/>
          <w:sz w:val="24"/>
        </w:rPr>
        <w:t>(Transcription, Editing and Proofing done by Keshe Foundation Brazil)</w:t>
      </w:r>
    </w:p>
    <w:p w14:paraId="3EBE197F">
      <w:r>
        <w:rPr>
          <w:rFonts w:ascii="宋体" w:hAnsi="宋体"/>
          <w:color w:val="0000FF"/>
          <w:sz w:val="24"/>
        </w:rPr>
        <w:t>(由巴西凯史基金会完成校对后的英文脚本)</w:t>
      </w:r>
    </w:p>
    <w:p w14:paraId="49C156F2">
      <w:r>
        <w:rPr>
          <w:rFonts w:ascii="Times New Roman" w:hAnsi="Times New Roman"/>
          <w:color w:val="000000"/>
          <w:sz w:val="24"/>
        </w:rPr>
        <w:t>(Auto transcription by Elias)</w:t>
      </w:r>
    </w:p>
    <w:p w14:paraId="3DA7AE0E">
      <w:pPr>
        <w:rPr>
          <w:rFonts w:ascii="宋体" w:hAnsi="宋体"/>
          <w:color w:val="0000FF"/>
          <w:sz w:val="24"/>
        </w:rPr>
      </w:pPr>
      <w:r>
        <w:rPr>
          <w:rFonts w:ascii="宋体" w:hAnsi="宋体"/>
          <w:color w:val="0000FF"/>
          <w:sz w:val="24"/>
        </w:rPr>
        <w:t>(由Elias提供自动转录)</w:t>
      </w:r>
    </w:p>
    <w:p w14:paraId="2376AC0D">
      <w:pPr>
        <w:rPr>
          <w:rFonts w:ascii="宋体" w:hAnsi="宋体"/>
          <w:color w:val="0000FF"/>
          <w:sz w:val="24"/>
        </w:rPr>
      </w:pPr>
    </w:p>
    <w:p w14:paraId="5F3EBBFE">
      <w:pPr>
        <w:rPr>
          <w:b/>
          <w:bCs/>
        </w:rPr>
      </w:pPr>
      <w:r>
        <w:rPr>
          <w:rFonts w:ascii="Times New Roman" w:hAnsi="Times New Roman"/>
          <w:b/>
          <w:bCs/>
          <w:color w:val="000000"/>
          <w:sz w:val="24"/>
        </w:rPr>
        <w:t>ENGLISH TRANSCRIPTION</w:t>
      </w:r>
    </w:p>
    <w:p w14:paraId="19C874AF">
      <w:pPr>
        <w:rPr>
          <w:rFonts w:ascii="宋体" w:hAnsi="宋体"/>
          <w:b/>
          <w:bCs/>
          <w:color w:val="0000FF"/>
          <w:sz w:val="24"/>
        </w:rPr>
      </w:pPr>
      <w:r>
        <w:rPr>
          <w:rFonts w:ascii="宋体" w:hAnsi="宋体"/>
          <w:b/>
          <w:bCs/>
          <w:color w:val="0000FF"/>
          <w:sz w:val="24"/>
        </w:rPr>
        <w:t>英文转录</w:t>
      </w:r>
    </w:p>
    <w:p w14:paraId="625950DB">
      <w:pPr>
        <w:rPr>
          <w:rFonts w:ascii="宋体" w:hAnsi="宋体"/>
          <w:color w:val="0000FF"/>
          <w:sz w:val="24"/>
        </w:rPr>
      </w:pPr>
    </w:p>
    <w:p w14:paraId="2C891169">
      <w:r>
        <w:rPr>
          <w:rFonts w:ascii="Times New Roman" w:hAnsi="Times New Roman"/>
          <w:color w:val="000000"/>
          <w:sz w:val="24"/>
        </w:rPr>
        <w:t>(:26)</w:t>
      </w:r>
    </w:p>
    <w:p w14:paraId="56035826">
      <w:r>
        <w:rPr>
          <w:rFonts w:ascii="Times New Roman" w:hAnsi="Times New Roman"/>
          <w:color w:val="000000"/>
          <w:sz w:val="24"/>
        </w:rPr>
        <w:t>Keshe: Yes, thank you very much. Good morning, good day to you, as usual, wherever and whenever you listen to this series of Knowledge Seekers from Keshe Foundation Spaceship Institute. We welcome you back as usual and today.</w:t>
      </w:r>
    </w:p>
    <w:p w14:paraId="3A562F46">
      <w:pPr>
        <w:rPr>
          <w:rFonts w:hint="eastAsia" w:eastAsia="宋体"/>
          <w:lang w:eastAsia="zh-CN"/>
        </w:rPr>
      </w:pPr>
      <w:r>
        <w:rPr>
          <w:rFonts w:ascii="宋体" w:hAnsi="宋体"/>
          <w:color w:val="0000FF"/>
          <w:sz w:val="24"/>
        </w:rPr>
        <w:t>【Max】</w:t>
      </w:r>
      <w:r>
        <w:rPr>
          <w:rFonts w:hint="eastAsia" w:ascii="宋体" w:hAnsi="宋体" w:eastAsia="宋体"/>
          <w:color w:val="0000FF"/>
          <w:sz w:val="24"/>
          <w:lang w:val="en-US" w:eastAsia="zh-CN"/>
        </w:rPr>
        <w:t>凯史</w:t>
      </w:r>
      <w:r>
        <w:rPr>
          <w:rFonts w:ascii="宋体" w:hAnsi="宋体"/>
          <w:color w:val="0000FF"/>
          <w:sz w:val="24"/>
        </w:rPr>
        <w:t>：是的，非常感谢。无论您在何时何地收听这一系列来自</w:t>
      </w:r>
      <w:r>
        <w:rPr>
          <w:rFonts w:hint="eastAsia" w:ascii="宋体" w:hAnsi="宋体" w:eastAsia="宋体"/>
          <w:color w:val="0000FF"/>
          <w:sz w:val="24"/>
          <w:lang w:val="en-US" w:eastAsia="zh-CN"/>
        </w:rPr>
        <w:t>凯史</w:t>
      </w:r>
      <w:r>
        <w:rPr>
          <w:rFonts w:ascii="宋体" w:hAnsi="宋体"/>
          <w:color w:val="0000FF"/>
          <w:sz w:val="24"/>
        </w:rPr>
        <w:t>基金会太空船研究所的知识追寻者节目，都祝您早上好、日安。一如既往，我们欢迎您回来</w:t>
      </w:r>
      <w:r>
        <w:rPr>
          <w:rFonts w:hint="eastAsia" w:ascii="宋体" w:hAnsi="宋体" w:eastAsia="宋体"/>
          <w:color w:val="0000FF"/>
          <w:sz w:val="24"/>
          <w:lang w:eastAsia="zh-CN"/>
        </w:rPr>
        <w:t>。</w:t>
      </w:r>
    </w:p>
    <w:p w14:paraId="2DA48FA1">
      <w:pPr>
        <w:rPr>
          <w:rFonts w:hint="eastAsia" w:eastAsia="宋体"/>
          <w:lang w:eastAsia="zh-CN"/>
        </w:rPr>
      </w:pPr>
      <w:r>
        <w:rPr>
          <w:rFonts w:ascii="宋体" w:hAnsi="宋体"/>
          <w:color w:val="0000FF"/>
          <w:sz w:val="24"/>
        </w:rPr>
        <w:t>【4o】凯史：是的，非常感谢。早上好，祝你有美好的一天，一如既往，无论何时何地，你收听凯史基金会飞船学院的这一系列知识寻求者课程。我们一如既往地欢迎你的回归，今天也是如此。</w:t>
      </w:r>
    </w:p>
    <w:p w14:paraId="412CF5D7">
      <w:r>
        <w:rPr>
          <w:rFonts w:ascii="Times New Roman" w:hAnsi="Times New Roman"/>
          <w:color w:val="000000"/>
          <w:sz w:val="24"/>
        </w:rPr>
        <w:t>I have to inform you as Knowledge Seekers that, in past few minutes, we have been informed and confirmed that one of our beloved Knowledge Seekers, Jon Bliven, passed away. He's been one of the solid supporters of the Keshe Foundation. Met him about 10 years ago, when he attended as a student in the first group of Knowledge Seekers in South of Italy with us, in * Trane. Sitting in the corner, introducing himself. Not knowing that he was a man from the Space Technology in American structure. Not knowing he was geared up with the Space programs before. Very humble. He sat in the back next, like everybody else. And he listened. And he was supposed to be there for 2 or 3 days, he said, no, I want to stay for the rest of the session. Which was a 3-month session. And then it became the rest of what we all know. (:28) He became part of the Keshe Foundation, and he's the CEO of the Markray, and many, many other things. I spoke with him about 10 days ago, and he said he wants to sleep, he can't keep awake. I asked him how do you feel, as we know he battled with cancer. And we did everything possible. The doctors could not find the source of the whole problem. But he became weak in the past two months when they started chemotherapy. It's a long story with us, with his work, and, well not the last word, he said to me, says, "They can't find any cancer." And I said to him, "Why did you do the chemotherapy?" It was because of other complications which he had the doctors suggested.</w:t>
      </w:r>
    </w:p>
    <w:p w14:paraId="631C51D6">
      <w:r>
        <w:rPr>
          <w:rFonts w:ascii="宋体" w:hAnsi="宋体"/>
          <w:color w:val="0000FF"/>
          <w:sz w:val="24"/>
        </w:rPr>
        <w:t>【Max】</w:t>
      </w:r>
      <w:r>
        <w:rPr>
          <w:rFonts w:hint="eastAsia" w:ascii="宋体" w:hAnsi="宋体" w:eastAsia="宋体"/>
          <w:color w:val="0000FF"/>
          <w:sz w:val="24"/>
          <w:lang w:val="en-US" w:eastAsia="zh-CN"/>
        </w:rPr>
        <w:t>今天</w:t>
      </w:r>
      <w:r>
        <w:rPr>
          <w:rFonts w:ascii="宋体" w:hAnsi="宋体"/>
          <w:color w:val="0000FF"/>
          <w:sz w:val="24"/>
        </w:rPr>
        <w:t>我必须告知各位知识寻求者，在过去的几分钟里，我们得知并确认了一位深受爱戴的知识寻求者乔恩·布莱文</w:t>
      </w:r>
      <w:r>
        <w:rPr>
          <w:rFonts w:hint="eastAsia" w:ascii="宋体" w:hAnsi="宋体" w:eastAsia="宋体"/>
          <w:color w:val="0000FF"/>
          <w:sz w:val="24"/>
          <w:lang w:eastAsia="zh-CN"/>
        </w:rPr>
        <w:t>（</w:t>
      </w:r>
      <w:r>
        <w:rPr>
          <w:rFonts w:ascii="Times New Roman" w:hAnsi="Times New Roman"/>
          <w:color w:val="000000"/>
          <w:sz w:val="24"/>
        </w:rPr>
        <w:t>Jon Bliven</w:t>
      </w:r>
      <w:r>
        <w:rPr>
          <w:rFonts w:hint="eastAsia" w:ascii="宋体" w:hAnsi="宋体" w:eastAsia="宋体"/>
          <w:color w:val="0000FF"/>
          <w:sz w:val="24"/>
          <w:lang w:eastAsia="zh-CN"/>
        </w:rPr>
        <w:t>）</w:t>
      </w:r>
      <w:r>
        <w:rPr>
          <w:rFonts w:ascii="宋体" w:hAnsi="宋体"/>
          <w:color w:val="0000FF"/>
          <w:sz w:val="24"/>
        </w:rPr>
        <w:t>去世的消息。他是凯史基金会的坚定支持者之一。大约10年前在意大利南部的*特兰尼，他作为第一批知识寻求者的一员参加了我们的课程。当时他坐在角落里自我介绍。我们并不知道他曾在美国的</w:t>
      </w:r>
      <w:r>
        <w:rPr>
          <w:rFonts w:hint="eastAsia" w:ascii="宋体" w:hAnsi="宋体" w:eastAsia="宋体"/>
          <w:color w:val="0000FF"/>
          <w:sz w:val="24"/>
          <w:lang w:val="en-US" w:eastAsia="zh-CN"/>
        </w:rPr>
        <w:t>太空</w:t>
      </w:r>
      <w:r>
        <w:rPr>
          <w:rFonts w:ascii="宋体" w:hAnsi="宋体"/>
          <w:color w:val="0000FF"/>
          <w:sz w:val="24"/>
        </w:rPr>
        <w:t>技术领域工作过。他非常谦逊地坐在后排，和其他人一样听着。他说他本应该在那里待两三天，但他决定留下来参加剩下的课程，那是一个为期三个月的课程。从那以后，他就成了我们大家所熟知的一部分。他成为了凯史基金会的一员，并且是Markray的CEO，还有很多其他的身份。大约10天前我和他交谈时，他说他想睡觉，无法保持清醒。我问他感觉如何，我们知道他在与癌症作斗争。我们尽了一切可能的努力，但医生找不到问题的根源。不过在过去两个月里，他开始化疗后变得虚弱了。这不是最后的话，他对我说，“他们没有找到任何癌症。”我对他说：“那你为什么要做化疗？”这是因为他还有其他并发症，医生建议他进行化疗。</w:t>
      </w:r>
    </w:p>
    <w:p w14:paraId="48D0B822">
      <w:r>
        <w:rPr>
          <w:rFonts w:ascii="宋体" w:hAnsi="宋体"/>
          <w:color w:val="0000FF"/>
          <w:sz w:val="24"/>
        </w:rPr>
        <w:t>【4o】作为知识寻求者，我必须通知你们，几分钟前我们得知并确认，我们亲爱的知识寻求者之一，乔恩·布莱文，去世了。他是凯史基金会的坚定支持者之一。我大约在10年前认识他，当时他作为学生参加了我们在意大利南部的第一批知识寻求者课程，坐在角落里，自我介绍。我们不知道他来自美国结构中的太空技术领域，不知道他之前已经参与了太空项目。他非常谦逊，像其他人一样坐在后面，倾听。他本来只打算待2到3天，他说，不，我想留到课程结束。这是一个为期3个月的课程，然后他成了我们都知道的一部分。他成为了凯史基金会的一员，并且是Markray的首席执行官，还有许多其他事情。大约10天前我和他谈过，他说他想睡觉，无法保持清醒。我问他感觉如何，因为我们知道他与癌症抗争。我们尽了一切可能，但医生无法找到问题的根源。当他们开始化疗时，他在过去的两个月里变得虚弱。这是一个漫长的故事，关于他的工作，最后他说：“他们找不到任何癌症。”我问他：“那你为什么做化疗？”这是因为他有其他并发症，医生建议的。</w:t>
      </w:r>
    </w:p>
    <w:p w14:paraId="162876E6">
      <w:r>
        <w:rPr>
          <w:rFonts w:ascii="Times New Roman" w:hAnsi="Times New Roman"/>
          <w:color w:val="000000"/>
          <w:sz w:val="24"/>
        </w:rPr>
        <w:t>He devoted his life to the Foundation and he worked relentlessly to open the frontiers of Space and he always said to me this is the only way we're going to go to Space. (:30) He came from background of working as an engineer in a Space technology in the United States for 20-30 years. Many tests we've done with him, many work we did with him, never came out, will never come out. It's highly classified for our work and he was the man who set everything up to see it through. A lot of knowledge was shared with him and there was no limitation in sharing knowledge with Jon. It was part of the inner structure and even to the last months he still did a lot of trials, a lot of things. This is one of the last pictures I have of him, where he could transmute. He is the first person ever transmuted in Keshe Foundation.</w:t>
      </w:r>
    </w:p>
    <w:p w14:paraId="09C224EF">
      <w:r>
        <w:rPr>
          <w:rFonts w:ascii="宋体" w:hAnsi="宋体"/>
          <w:color w:val="0000FF"/>
          <w:sz w:val="24"/>
        </w:rPr>
        <w:t>【Max】他一生致力于基金会的工作，不懈地推动太空领域的前沿。他总是对我说，这是我们进入太空的唯一途径。他在美国从事</w:t>
      </w:r>
      <w:r>
        <w:rPr>
          <w:rFonts w:hint="eastAsia" w:ascii="宋体" w:hAnsi="宋体" w:eastAsia="宋体"/>
          <w:color w:val="0000FF"/>
          <w:sz w:val="24"/>
          <w:lang w:val="en-US" w:eastAsia="zh-CN"/>
        </w:rPr>
        <w:t>太空</w:t>
      </w:r>
      <w:r>
        <w:rPr>
          <w:rFonts w:ascii="宋体" w:hAnsi="宋体"/>
          <w:color w:val="0000FF"/>
          <w:sz w:val="24"/>
        </w:rPr>
        <w:t>技术工程师工作了二三十年。我们和他一起做了很多测试和工作，这些内容从未公开，也不会公开。它们对于我们来说是高度机密的，而他是负责这一切的人。我们与他分享了很多知识，对乔恩来说没有任何限制。这是他内核结构的一部分，甚至在最后几个月里，他还进行了许多试验。这是我拥有的他的最后一张照片，</w:t>
      </w:r>
      <w:r>
        <w:rPr>
          <w:rFonts w:hint="eastAsia" w:ascii="宋体" w:hAnsi="宋体" w:eastAsia="宋体"/>
          <w:color w:val="0000FF"/>
          <w:sz w:val="24"/>
          <w:lang w:val="en-US" w:eastAsia="zh-CN"/>
        </w:rPr>
        <w:t>在那里</w:t>
      </w:r>
      <w:r>
        <w:rPr>
          <w:rFonts w:ascii="宋体" w:hAnsi="宋体"/>
          <w:color w:val="0000FF"/>
          <w:sz w:val="24"/>
        </w:rPr>
        <w:t>他</w:t>
      </w:r>
      <w:r>
        <w:rPr>
          <w:rFonts w:hint="eastAsia" w:ascii="宋体" w:hAnsi="宋体" w:eastAsia="宋体"/>
          <w:color w:val="0000FF"/>
          <w:sz w:val="24"/>
          <w:lang w:val="en-US" w:eastAsia="zh-CN"/>
        </w:rPr>
        <w:t>可以</w:t>
      </w:r>
      <w:r>
        <w:rPr>
          <w:rFonts w:ascii="宋体" w:hAnsi="宋体"/>
          <w:color w:val="0000FF"/>
          <w:sz w:val="24"/>
        </w:rPr>
        <w:t>嬗变。他是凯史基金会中第一个</w:t>
      </w:r>
      <w:r>
        <w:rPr>
          <w:rFonts w:hint="eastAsia" w:ascii="宋体" w:hAnsi="宋体" w:eastAsia="宋体"/>
          <w:color w:val="0000FF"/>
          <w:sz w:val="24"/>
          <w:lang w:val="en-US" w:eastAsia="zh-CN"/>
        </w:rPr>
        <w:t>进行</w:t>
      </w:r>
      <w:r>
        <w:rPr>
          <w:rFonts w:ascii="宋体" w:hAnsi="宋体"/>
          <w:color w:val="0000FF"/>
          <w:sz w:val="24"/>
        </w:rPr>
        <w:t>嬗变的人。</w:t>
      </w:r>
    </w:p>
    <w:p w14:paraId="033E9857">
      <w:r>
        <w:rPr>
          <w:rFonts w:ascii="宋体" w:hAnsi="宋体"/>
          <w:color w:val="0000FF"/>
          <w:sz w:val="24"/>
        </w:rPr>
        <w:t>【4o】他把自己的生命奉献给了基金会，并且不懈地努力打开太空的前沿，他总是对我说，这是我们进入太空的唯一途径。他来自美国的一个在太空技术领域工作了20到30年的工程师背景。我们与他一起做了很多测试，进行了很多工作，从未公开，也永远不会公开。这是我们工作中高度机密的部分，他是那个把一切安排好以实现目标的人。很多知识与他分享，与乔恩分享知识没有任何限制。他是内在结构的一部分，甚至到最后几个月，他仍然进行了很多试验，做了很多事情。这是我最后一次见到他的照片之一，那时他能够进行嬗变。他是凯史基金会中第一个进行嬗变的人。</w:t>
      </w:r>
    </w:p>
    <w:p w14:paraId="05D42B5A">
      <w:r>
        <w:rPr>
          <w:rFonts w:ascii="Times New Roman" w:hAnsi="Times New Roman"/>
          <w:color w:val="000000"/>
          <w:sz w:val="24"/>
        </w:rPr>
        <w:t>The very first time we... I asked him, "Jon, I think we are ready to go." He said, "I have to be the first one, I have to test." We sent him the system to Arizona and it's still in the basement of the, what we call, Linz Exhibition Center. I said to him, "I walk around, you tell me what you see". He came to Linz twice, so he knew the environment. He said, "You walk around and I'll tell you where you are." Even when he came to Linz, we have a, we used to have a back room in the office, where I set up systems for him, because we did a lot of tests. He never knew where I was in the building. (:32) He tells me where I'm touching, what I see, what's in front of me, and as I walked he could tell me, I'm standing by which system, and how he feels about it. I did this with Jon two, three times, he said I'm with you, but I can't physically manifest myself, there is something I cannot do, I can't go through to the transmission to transfer, transmute. But it was amazing, how he could give me detailed information of which room, which machine, which area I was in and nothing was spoken. And even the scenery of the exhibition center in the last conversation with him was changed so it wasn't there that he knew the picture of.</w:t>
      </w:r>
    </w:p>
    <w:p w14:paraId="51E25A4E">
      <w:r>
        <w:rPr>
          <w:rFonts w:ascii="宋体" w:hAnsi="宋体"/>
          <w:color w:val="0000FF"/>
          <w:sz w:val="24"/>
        </w:rPr>
        <w:t>【Max】第一次我们</w:t>
      </w:r>
      <w:r>
        <w:rPr>
          <w:rFonts w:hint="eastAsia" w:ascii="宋体" w:hAnsi="宋体" w:eastAsia="宋体"/>
          <w:color w:val="0000FF"/>
          <w:sz w:val="24"/>
          <w:lang w:eastAsia="zh-CN"/>
        </w:rPr>
        <w:t>…</w:t>
      </w:r>
      <w:r>
        <w:rPr>
          <w:rFonts w:ascii="宋体" w:hAnsi="宋体"/>
          <w:color w:val="0000FF"/>
          <w:sz w:val="24"/>
        </w:rPr>
        <w:t>我对他说：“乔恩，我觉得我们准备好了。”他说：“我必须是第一个，我必须先测试。”我们将系统送到了亚利桑那州，现在还在林茨展览中心的地下室里。我对他说：“我在里面走动，你告诉我你看到了什么。”他来过林茨两次，所以他熟悉环境。他说：“你走动，我会告诉你你在哪儿。”即使他来到林茨时，我们在办公室后面有一个房间，我在那里为他设置了系统，因为我们做了很多测试。他从来不知道我在大楼里的具体位置。他会告诉我</w:t>
      </w:r>
      <w:r>
        <w:rPr>
          <w:rFonts w:hint="eastAsia" w:ascii="宋体" w:hAnsi="宋体" w:eastAsia="宋体"/>
          <w:color w:val="0000FF"/>
          <w:sz w:val="24"/>
          <w:lang w:val="en-US" w:eastAsia="zh-CN"/>
        </w:rPr>
        <w:t>我</w:t>
      </w:r>
      <w:r>
        <w:rPr>
          <w:rFonts w:ascii="宋体" w:hAnsi="宋体"/>
          <w:color w:val="0000FF"/>
          <w:sz w:val="24"/>
        </w:rPr>
        <w:t>碰到了什么</w:t>
      </w:r>
      <w:r>
        <w:rPr>
          <w:rFonts w:hint="eastAsia" w:ascii="宋体" w:hAnsi="宋体" w:eastAsia="宋体"/>
          <w:color w:val="0000FF"/>
          <w:sz w:val="24"/>
          <w:lang w:eastAsia="zh-CN"/>
        </w:rPr>
        <w:t>、</w:t>
      </w:r>
      <w:r>
        <w:rPr>
          <w:rFonts w:ascii="宋体" w:hAnsi="宋体"/>
          <w:color w:val="0000FF"/>
          <w:sz w:val="24"/>
        </w:rPr>
        <w:t>看到了什么</w:t>
      </w:r>
      <w:r>
        <w:rPr>
          <w:rFonts w:hint="eastAsia" w:ascii="宋体" w:hAnsi="宋体" w:eastAsia="宋体"/>
          <w:color w:val="0000FF"/>
          <w:sz w:val="24"/>
          <w:lang w:eastAsia="zh-CN"/>
        </w:rPr>
        <w:t>、</w:t>
      </w:r>
      <w:r>
        <w:rPr>
          <w:rFonts w:ascii="宋体" w:hAnsi="宋体"/>
          <w:color w:val="0000FF"/>
          <w:sz w:val="24"/>
        </w:rPr>
        <w:t>前面有什么</w:t>
      </w:r>
      <w:r>
        <w:rPr>
          <w:rFonts w:hint="eastAsia" w:ascii="宋体" w:hAnsi="宋体" w:eastAsia="宋体"/>
          <w:color w:val="0000FF"/>
          <w:sz w:val="24"/>
          <w:lang w:eastAsia="zh-CN"/>
        </w:rPr>
        <w:t>。</w:t>
      </w:r>
      <w:r>
        <w:rPr>
          <w:rFonts w:ascii="宋体" w:hAnsi="宋体"/>
          <w:color w:val="0000FF"/>
          <w:sz w:val="24"/>
        </w:rPr>
        <w:t>当我走动时，他能告诉我我站在哪个系统旁边，以及他对那个系统的感受。我和乔恩这样做了两三次，他说他和我在一起，但他无法实体化，有些事情他做不到，不能</w:t>
      </w:r>
      <w:r>
        <w:rPr>
          <w:rFonts w:hint="eastAsia" w:ascii="宋体" w:hAnsi="宋体" w:eastAsia="宋体"/>
          <w:color w:val="0000FF"/>
          <w:sz w:val="24"/>
          <w:lang w:val="en-US" w:eastAsia="zh-CN"/>
        </w:rPr>
        <w:t>达到传送和</w:t>
      </w:r>
      <w:r>
        <w:rPr>
          <w:rFonts w:ascii="宋体" w:hAnsi="宋体"/>
          <w:color w:val="0000FF"/>
          <w:sz w:val="24"/>
        </w:rPr>
        <w:t>嬗变。但他能给我详细的信息，告诉我我在哪个房间、哪台机器、哪个区域，而且这都是在他没有说话的情况下完成的。甚至在最后一次谈话中，展览中心的场景也发生了变化，他看到的并不是他熟悉的画面。</w:t>
      </w:r>
    </w:p>
    <w:p w14:paraId="02A9C9E0">
      <w:r>
        <w:rPr>
          <w:rFonts w:ascii="宋体" w:hAnsi="宋体"/>
          <w:color w:val="0000FF"/>
          <w:sz w:val="24"/>
        </w:rPr>
        <w:t>【4o】第一次我对他说：“乔恩，我想我们准备好了。”他说：“我必须是第一个，我必须测试。”我们把系统送到亚利桑那，现在还在我们称之为林茨展览中心的地下室。我对他说：“我走动，你告诉我你看到什么。”他来过林茨两次，所以他熟悉环境。他说：“你走动，我会告诉你你在哪里。”即使当他来到林茨时，我们办公室里有一个后房间，我在那里为他设置系统，因为我们做了很多测试。他永远不知道我在建筑物的哪个地方。他告诉我我触碰了哪里，看到了什么，面前有什么，当我走动时，他能告诉我我站在哪个系统旁边，以及他对它的感觉。我和乔恩这样做了两三次，他说我和你在一起，但我无法物理上显现自己，有些事情我无法做到，我无法通过传输来转移或嬗变。然而，这很惊人，他能详细告诉我我在哪个房间，哪个机器，哪个区域，而没有一句话被说出。甚至在与他的最后一次对话中，展览中心的景色也改变了，所以他不知道原来的样子。</w:t>
      </w:r>
    </w:p>
    <w:p w14:paraId="74469A11">
      <w:r>
        <w:rPr>
          <w:rFonts w:ascii="Times New Roman" w:hAnsi="Times New Roman"/>
          <w:color w:val="000000"/>
          <w:sz w:val="24"/>
        </w:rPr>
        <w:t>He worked relentlessly with us, he helped us relentlessly in running the operation of the Keshe Foundation, especially in America and with Markray. It's a great loss to us and to the Foundation and to the Knowledge Seekers. He was there to see the change. He was a visionary and everything must go. And as you remember many videos we used to have from him live years ago. (:34) He set up the first Plasma Field environment. He measured the Fields outside the buildings of the test labs. He did everything and he was like a father to everyone in the Keshe Foundation whenever they needed him. It'll take us a long time to recover from this loss. He became a friend, he became a council. He became an advisor in operation of the Keshe Foundation in international levels. And there was not a day, more or less, on a regular basis where I will not talk with him. Expanding the testing, everything possible. He said, I have the opportunity to give the dimension to. And when I explained to him the first time that we have achieved lift in a different way, he said, I knew you knew how to do it. He understood the science of Space technology.</w:t>
      </w:r>
    </w:p>
    <w:p w14:paraId="1AD8F2D5">
      <w:r>
        <w:rPr>
          <w:rFonts w:ascii="宋体" w:hAnsi="宋体"/>
          <w:color w:val="0000FF"/>
          <w:sz w:val="24"/>
        </w:rPr>
        <w:t>【Max】他一直与我们共同努力，特别是在美国和Markray方面，他不遗余力地帮助我们运营凯史基金会。</w:t>
      </w:r>
      <w:r>
        <w:rPr>
          <w:rFonts w:hint="eastAsia" w:ascii="宋体" w:hAnsi="宋体" w:eastAsia="宋体"/>
          <w:color w:val="0000FF"/>
          <w:sz w:val="24"/>
          <w:lang w:val="en-US" w:eastAsia="zh-CN"/>
        </w:rPr>
        <w:t>他的离世</w:t>
      </w:r>
      <w:r>
        <w:rPr>
          <w:rFonts w:ascii="宋体" w:hAnsi="宋体"/>
          <w:color w:val="0000FF"/>
          <w:sz w:val="24"/>
        </w:rPr>
        <w:t>对基金会和知识寻求者来说是一个巨大的损失。他见证了变革，他是一个有远见的人，一切都在向前发展。正如你们记得的，几年前我们曾有过许多关于他的现场视频。他建立了第一个等离子场环境，测量了测试实验室外建筑周围的场。他做了一切事情，每当凯史基金会的成员需要他时，他就像一个父亲一样。我们需要很长时间才能从这个损失中恢复过来。他成为了朋友，成为了顾问，在国际层面上参与了凯史基金会的运作。几乎每天我都会和他交流，扩展测试，尽一切可能。他说他有机会赋予维度</w:t>
      </w:r>
      <w:r>
        <w:rPr>
          <w:rFonts w:hint="eastAsia" w:ascii="宋体" w:hAnsi="宋体" w:eastAsia="宋体"/>
          <w:color w:val="0000FF"/>
          <w:sz w:val="24"/>
          <w:lang w:eastAsia="zh-CN"/>
        </w:rPr>
        <w:t>（</w:t>
      </w:r>
      <w:r>
        <w:rPr>
          <w:rFonts w:ascii="Times New Roman" w:hAnsi="Times New Roman"/>
          <w:color w:val="000000"/>
          <w:sz w:val="24"/>
        </w:rPr>
        <w:t xml:space="preserve">He said, I have the opportunity to give the dimension to. </w:t>
      </w:r>
      <w:r>
        <w:rPr>
          <w:rFonts w:hint="eastAsia" w:ascii="宋体" w:hAnsi="宋体" w:eastAsia="宋体"/>
          <w:color w:val="0000FF"/>
          <w:sz w:val="24"/>
          <w:lang w:eastAsia="zh-CN"/>
        </w:rPr>
        <w:t>）</w:t>
      </w:r>
      <w:r>
        <w:rPr>
          <w:rFonts w:ascii="宋体" w:hAnsi="宋体"/>
          <w:color w:val="0000FF"/>
          <w:sz w:val="24"/>
        </w:rPr>
        <w:t>。当我第一次向他解释我们以不同方式实现了升力时，他说他知道我能做到。他理解太空技术的科学。</w:t>
      </w:r>
    </w:p>
    <w:p w14:paraId="1B00A838">
      <w:r>
        <w:rPr>
          <w:rFonts w:ascii="宋体" w:hAnsi="宋体"/>
          <w:color w:val="0000FF"/>
          <w:sz w:val="24"/>
        </w:rPr>
        <w:t>【4o】他不懈地与我们合作，不懈地帮助我们运营凯史基金会，尤其是在美国和与Markray合作。这对我们、对基金会和对知识寻求者来说是一个巨大的损失。他在那里见证了变革。他是一个有远见的人，一切都必须继续。你还记得多年前我们曾经从他那里直播的许多视频。他建立了第一个等离子场环境。他测量了测试实验室外的场。他做了一切，并且像一个父亲一样对待凯史基金会中的每一个人。我们需要很长时间才能从这次损失中恢复过来。他成了朋友，成了顾问。他成为了凯史基金会国际运营的顾问。几乎没有一天，我不定期地与他交流。扩展测试，尽一切可能。他说，我有机会给予维度。当我第一次向他解释我们以不同的方式实现升力时，他说，我知道你知道怎么做。他理解太空技术的科学。</w:t>
      </w:r>
    </w:p>
    <w:p w14:paraId="0EE9C91E">
      <w:r>
        <w:rPr>
          <w:rFonts w:ascii="Times New Roman" w:hAnsi="Times New Roman"/>
          <w:color w:val="000000"/>
          <w:sz w:val="24"/>
        </w:rPr>
        <w:t>And I'm sure where he is, his Soul has found the dimension, and direction of his way to support the Human race, in his own way. I hope he finds his peaceful place, where he can expand and elevate. (:36) In this picture, what you see, he was sending me... Later on there is a seat, where he sat in the chair, and he says, "I cannot see myself, I cannot feel my legs, I'm not here, but I know I'm here." And everything for him was an adventure, to bring it forward, the Space travel. I give my condolences to his daughter and the grandchildren, who they have supported us, and to the Knowledge Seekers around the world. He could not stay silent, he was full of joy, he was like a teenager, finding new toy to do things. I wish and I give from my Soul, for his to find his best place in the Universe. The Creation of the Creator that can help the others too * elevate. (:38) We usually give a minute of silence for those of us who passed. With him there was no silence. And this today's teaching is very much in the line of where it could be. I hope we all remember him with joy, and the videos we used to see him, and the way he used to jump between the MaGravs. (:40) (Silence ) Thank you very much.</w:t>
      </w:r>
    </w:p>
    <w:p w14:paraId="4A94AA60">
      <w:r>
        <w:rPr>
          <w:rFonts w:ascii="宋体" w:hAnsi="宋体"/>
          <w:color w:val="0000FF"/>
          <w:sz w:val="24"/>
        </w:rPr>
        <w:t>【Max】我相信无论他在哪里，他的灵魂已经找到了维度和方向，以自己的方式支持人类。我希望他能找到一个平静的地方，在那里他可以扩展和提升。在这张照片中，你看到的是他发给我的...后来有一把椅子，他坐在上面说，“我看不见自己，感觉不到我的腿，我不在这里，但我知道我在这里。”对他来说一切都是冒险，为了推动太空旅行前进。我对他的女儿和孙辈表示慰问，他们一直支持我们，以及全世界的知识寻求者。他无法保持沉默，他充满喜悦，就像一个发现新玩具的少年。我衷心祝愿他在宇宙中找到最好的位置。造</w:t>
      </w:r>
      <w:r>
        <w:rPr>
          <w:rFonts w:hint="eastAsia" w:ascii="宋体" w:hAnsi="宋体" w:eastAsia="宋体"/>
          <w:color w:val="0000FF"/>
          <w:sz w:val="24"/>
          <w:lang w:val="en-US" w:eastAsia="zh-CN"/>
        </w:rPr>
        <w:t>化者</w:t>
      </w:r>
      <w:r>
        <w:rPr>
          <w:rFonts w:ascii="宋体" w:hAnsi="宋体"/>
          <w:color w:val="0000FF"/>
          <w:sz w:val="24"/>
        </w:rPr>
        <w:t>的创造也可以帮助</w:t>
      </w:r>
      <w:r>
        <w:rPr>
          <w:rFonts w:hint="eastAsia" w:ascii="宋体" w:hAnsi="宋体" w:eastAsia="宋体"/>
          <w:color w:val="0000FF"/>
          <w:sz w:val="24"/>
          <w:lang w:val="en-US" w:eastAsia="zh-CN"/>
        </w:rPr>
        <w:t>其他生命</w:t>
      </w:r>
      <w:r>
        <w:rPr>
          <w:rFonts w:ascii="宋体" w:hAnsi="宋体"/>
          <w:color w:val="0000FF"/>
          <w:sz w:val="24"/>
        </w:rPr>
        <w:t>提升。我们通常为逝去的人默哀一分钟。但对他来说，没有</w:t>
      </w:r>
      <w:r>
        <w:rPr>
          <w:rFonts w:hint="eastAsia" w:ascii="宋体" w:hAnsi="宋体" w:eastAsia="宋体"/>
          <w:color w:val="0000FF"/>
          <w:sz w:val="24"/>
          <w:lang w:val="en-US" w:eastAsia="zh-CN"/>
        </w:rPr>
        <w:t>静默</w:t>
      </w:r>
      <w:r>
        <w:rPr>
          <w:rFonts w:ascii="宋体" w:hAnsi="宋体"/>
          <w:color w:val="0000FF"/>
          <w:sz w:val="24"/>
        </w:rPr>
        <w:t>。今天的教学非常符合这一点。我希望我们都带着喜悦记住他，记得我们过去看过的视频，以及他过去在</w:t>
      </w:r>
      <w:r>
        <w:rPr>
          <w:rFonts w:hint="eastAsia" w:ascii="宋体" w:hAnsi="宋体" w:eastAsia="宋体"/>
          <w:color w:val="0000FF"/>
          <w:sz w:val="24"/>
          <w:lang w:val="en-US" w:eastAsia="zh-CN"/>
        </w:rPr>
        <w:t>磁引力单元</w:t>
      </w:r>
      <w:r>
        <w:rPr>
          <w:rFonts w:ascii="宋体" w:hAnsi="宋体"/>
          <w:color w:val="0000FF"/>
          <w:sz w:val="24"/>
        </w:rPr>
        <w:t>之间跳跃的样子。（</w:t>
      </w:r>
      <w:r>
        <w:rPr>
          <w:rFonts w:hint="eastAsia" w:ascii="宋体" w:hAnsi="宋体" w:eastAsia="宋体"/>
          <w:color w:val="0000FF"/>
          <w:sz w:val="24"/>
          <w:lang w:val="en-US" w:eastAsia="zh-CN"/>
        </w:rPr>
        <w:t>静默时间</w:t>
      </w:r>
      <w:r>
        <w:rPr>
          <w:rFonts w:ascii="宋体" w:hAnsi="宋体"/>
          <w:color w:val="0000FF"/>
          <w:sz w:val="24"/>
        </w:rPr>
        <w:t>）非常感谢。</w:t>
      </w:r>
    </w:p>
    <w:p w14:paraId="4D1F42A5">
      <w:r>
        <w:rPr>
          <w:rFonts w:ascii="宋体" w:hAnsi="宋体"/>
          <w:color w:val="0000FF"/>
          <w:sz w:val="24"/>
        </w:rPr>
        <w:t>【4o】我确信他所在的地方，他的灵魂已经找到了支持人类的维度和方向，用他自己的方式。我希望他能找到一个宁静的地方，在那里他可以扩展和提升。在这张照片中，你所看到的，是他在给我传达信息</w:t>
      </w:r>
      <w:r>
        <w:rPr>
          <w:rFonts w:hint="eastAsia" w:ascii="宋体" w:hAnsi="宋体" w:eastAsia="宋体"/>
          <w:color w:val="0000FF"/>
          <w:sz w:val="24"/>
          <w:lang w:eastAsia="zh-CN"/>
        </w:rPr>
        <w:t>…</w:t>
      </w:r>
      <w:r>
        <w:rPr>
          <w:rFonts w:ascii="宋体" w:hAnsi="宋体"/>
          <w:color w:val="0000FF"/>
          <w:sz w:val="24"/>
        </w:rPr>
        <w:t>后来有一个座位，他坐在椅子上，说：“我看不到我自己，我感觉不到我的腿，我不在这里，但我知道我在这里。”对他来说，一切都是一个冒险，推进太空旅行。我向他的女儿和孙辈们致以哀悼，他们一直支持我们，也向全世界的知识寻求者致以哀悼。他无法保持沉默，他充满了欢乐，就像一个找到新玩具的青少年一样。我希望并从我的灵魂中给予他的灵魂，找到宇宙中最好的地方。也能帮助他人*提升的造物之创造者。我们通常会为逝去的人保持一分钟的沉默。对他而言，没有沉默。今天的课程正是在他可能在的地方。我希望我们都能带着欢乐记得他，记得我们曾经看到的他的视频，以及他曾在MaGravs之间跳跃的样子。（沉默）非常感谢。</w:t>
      </w:r>
    </w:p>
    <w:p w14:paraId="73E3E84C">
      <w:r>
        <w:rPr>
          <w:rFonts w:ascii="Times New Roman" w:hAnsi="Times New Roman"/>
          <w:color w:val="000000"/>
          <w:sz w:val="24"/>
        </w:rPr>
        <w:t>Today's teaching comes from the essence of where, In a way, the original connection of the links of the Soul of the Man, the energy of the Fields of the existence of the man, comes from and where it goes to? In the past 2-3 weeks teaching... Rick would you like to change this screen please?</w:t>
      </w:r>
    </w:p>
    <w:p w14:paraId="3E149C2F">
      <w:r>
        <w:rPr>
          <w:rFonts w:ascii="宋体" w:hAnsi="宋体"/>
          <w:color w:val="0000FF"/>
          <w:sz w:val="24"/>
        </w:rPr>
        <w:t>【Max】今天的教学来自这样一个本质：人的灵魂的原始连接、人的存在领域的能量从何而来，又去向何处？在过去2-3周的教学中...</w:t>
      </w:r>
      <w:r>
        <w:rPr>
          <w:rFonts w:hint="eastAsia" w:ascii="宋体" w:hAnsi="宋体" w:eastAsia="宋体"/>
          <w:color w:val="0000FF"/>
          <w:sz w:val="24"/>
          <w:lang w:eastAsia="zh-CN"/>
        </w:rPr>
        <w:t>瑞克</w:t>
      </w:r>
      <w:r>
        <w:rPr>
          <w:rFonts w:ascii="宋体" w:hAnsi="宋体"/>
          <w:color w:val="0000FF"/>
          <w:sz w:val="24"/>
        </w:rPr>
        <w:t>，请你换一下屏幕好吗？</w:t>
      </w:r>
    </w:p>
    <w:p w14:paraId="2FF24BCF">
      <w:r>
        <w:rPr>
          <w:rFonts w:ascii="宋体" w:hAnsi="宋体"/>
          <w:color w:val="0000FF"/>
          <w:sz w:val="24"/>
        </w:rPr>
        <w:t>【4o】今天的教学来自于某种程度上，人的灵魂连接的本质，人的存在能量场的来源和去向？在过去的2-3周的教学中</w:t>
      </w:r>
      <w:r>
        <w:rPr>
          <w:rFonts w:hint="eastAsia" w:ascii="宋体" w:hAnsi="宋体" w:eastAsia="宋体"/>
          <w:color w:val="0000FF"/>
          <w:sz w:val="24"/>
          <w:lang w:eastAsia="zh-CN"/>
        </w:rPr>
        <w:t>…</w:t>
      </w:r>
      <w:r>
        <w:rPr>
          <w:rFonts w:ascii="宋体" w:hAnsi="宋体"/>
          <w:color w:val="0000FF"/>
          <w:sz w:val="24"/>
        </w:rPr>
        <w:t>Rick，你愿意换一下这个屏幕吗？</w:t>
      </w:r>
    </w:p>
    <w:p w14:paraId="69A559BB">
      <w:r>
        <w:rPr>
          <w:rFonts w:ascii="Times New Roman" w:hAnsi="Times New Roman"/>
          <w:color w:val="000000"/>
          <w:sz w:val="24"/>
        </w:rPr>
        <w:t>Rick: Yes, I will do.</w:t>
      </w:r>
    </w:p>
    <w:p w14:paraId="768ECA90">
      <w:r>
        <w:rPr>
          <w:rFonts w:ascii="宋体" w:hAnsi="宋体"/>
          <w:color w:val="0000FF"/>
          <w:sz w:val="24"/>
        </w:rPr>
        <w:t>【Max】</w:t>
      </w:r>
      <w:r>
        <w:rPr>
          <w:rFonts w:hint="eastAsia" w:ascii="宋体" w:hAnsi="宋体" w:eastAsia="宋体"/>
          <w:color w:val="0000FF"/>
          <w:sz w:val="24"/>
          <w:lang w:eastAsia="zh-CN"/>
        </w:rPr>
        <w:t>瑞克</w:t>
      </w:r>
      <w:r>
        <w:rPr>
          <w:rFonts w:ascii="宋体" w:hAnsi="宋体"/>
          <w:color w:val="0000FF"/>
          <w:sz w:val="24"/>
        </w:rPr>
        <w:t>：好的，我会做的。</w:t>
      </w:r>
    </w:p>
    <w:p w14:paraId="0A65DDD3">
      <w:r>
        <w:rPr>
          <w:rFonts w:ascii="宋体" w:hAnsi="宋体"/>
          <w:color w:val="0000FF"/>
          <w:sz w:val="24"/>
        </w:rPr>
        <w:t>【4o】Rick：好的，我会做的。</w:t>
      </w:r>
    </w:p>
    <w:p w14:paraId="4E6320AF">
      <w:r>
        <w:rPr>
          <w:rFonts w:ascii="Times New Roman" w:hAnsi="Times New Roman"/>
          <w:color w:val="000000"/>
          <w:sz w:val="24"/>
        </w:rPr>
        <w:t>Keshe: It's not easy to teach while he's there.</w:t>
      </w:r>
    </w:p>
    <w:p w14:paraId="0F62CE73">
      <w:r>
        <w:rPr>
          <w:rFonts w:ascii="宋体" w:hAnsi="宋体"/>
          <w:color w:val="0000FF"/>
          <w:sz w:val="24"/>
        </w:rPr>
        <w:t>【Max】凯史：在他面前讲课并不容易。</w:t>
      </w:r>
    </w:p>
    <w:p w14:paraId="1E565333">
      <w:r>
        <w:rPr>
          <w:rFonts w:ascii="宋体" w:hAnsi="宋体"/>
          <w:color w:val="0000FF"/>
          <w:sz w:val="24"/>
        </w:rPr>
        <w:t>【4o】凯史：他在那里的时候讲课并不容易。</w:t>
      </w:r>
    </w:p>
    <w:p w14:paraId="2A0D2BFD">
      <w:r>
        <w:rPr>
          <w:rFonts w:ascii="Times New Roman" w:hAnsi="Times New Roman"/>
          <w:color w:val="000000"/>
          <w:sz w:val="24"/>
        </w:rPr>
        <w:t>In the past two, three weeks as I explained, we start a new path of teaching. We know how to fly across this Planet, we have learned every trick of it. We saw in the past few days, how man showed the most advanced technology, (:42) in launching a rocket, carrying a satellite on board, and again as usual, could not complete the task by literally landing the part they wanted to do. We saw how Musk tried to land the jet, how back on the launch pad and he still landed in the water. But the rocket took its course delivering the Indian's satellite and somewhere the rest of the process.</w:t>
      </w:r>
    </w:p>
    <w:p w14:paraId="261FD05C">
      <w:r>
        <w:rPr>
          <w:rFonts w:ascii="宋体" w:hAnsi="宋体"/>
          <w:color w:val="0000FF"/>
          <w:sz w:val="24"/>
        </w:rPr>
        <w:t>【Max】在过去两到三周里，正如我所解释的，我们开始了一条新的教学路径。我们知道如何在这个星球上飞行，我们已经学会了所有的技巧。在过去的几天里，我们看到人类展示了最先进的技术，在发射携带卫星的火箭时，但像往常一样，他们未能完成任务，即让想要的部分准确着陆。我们看到了马斯克尝试着陆喷气机，返回发射台，但他还是降落在了水中。不过，火箭继续执行任务，将印度的卫星送入轨道，并完成了剩余的过程。</w:t>
      </w:r>
    </w:p>
    <w:p w14:paraId="112DD692">
      <w:r>
        <w:rPr>
          <w:rFonts w:ascii="宋体" w:hAnsi="宋体"/>
          <w:color w:val="0000FF"/>
          <w:sz w:val="24"/>
        </w:rPr>
        <w:t>【4o】在过去的两三周中，正如我所解释的，我们开始了一条新的教学路径。我们知道如何在这个星球上飞行，我们已经学会了其中的每一个技巧。我们在过去几天中看到，人类展示了最先进的技术，在发射火箭时，携带卫星上天，但是又像往常一样，无法完成他们想要进行的部分，这部分没能成功着陆。我们看到马斯克如何尝试让喷气机着陆，如何返回发射台，但仍然落入水中。然而，火箭按照其轨迹交付了印度的卫星，以及其他部分的过程。</w:t>
      </w:r>
    </w:p>
    <w:p w14:paraId="17237063">
      <w:r>
        <w:rPr>
          <w:rFonts w:ascii="Times New Roman" w:hAnsi="Times New Roman"/>
          <w:color w:val="000000"/>
          <w:sz w:val="24"/>
        </w:rPr>
        <w:t>When I was watching the launch, it brought back a lot of understanding of what present teaching and technology in Keshe Foundation is, and what man in scientific dimension and edge of science would like to do. When I watched that the rocket went up and the part which was supposed to come back to the base and do a vertical attachment to the anchor to the function, and as usual, Americans never call it a failure, but in fact failed because it landed in the ocean. It brought me back. It was a very funny thing. We want to send your Soul, you want to transmute, and what happened if you "misfire," as I say, take a different Field strength and do not land back on the dock, where you're fired from. (:44) And you land somewhere else. But, your destination, point of destination is already chosen. You'll be that satellite, you'll find your position in the orbit of where you should be, somewhere in the Universe.</w:t>
      </w:r>
    </w:p>
    <w:p w14:paraId="3E258625">
      <w:r>
        <w:rPr>
          <w:rFonts w:ascii="宋体" w:hAnsi="宋体"/>
          <w:color w:val="0000FF"/>
          <w:sz w:val="24"/>
        </w:rPr>
        <w:t>【Max】当我观看这次发射时，它让我回想起了凯史基金会目前的教学和技术是什么样的，以及科学领域和科学前沿的人们想要做什么。当看到火箭升空，本应返回基地并垂直固定在锚点上的部分，像往常一样，美国人从不称之为失败，但实际上失败了，因为它降落在了海洋中。这让我想到了一些事情。我们想让你的灵魂飞出去，你想嬗变，但如果“误射”，用不同的场强并且没有回到你出发的地方，而是降落在了其他地方，会发生什么？你的目的地已经被选定了。你会成为那颗卫星，在应该在的轨道上找到自己的位置，某个地方在宇宙中。</w:t>
      </w:r>
    </w:p>
    <w:p w14:paraId="6EA2D47E">
      <w:r>
        <w:rPr>
          <w:rFonts w:ascii="宋体" w:hAnsi="宋体"/>
          <w:color w:val="0000FF"/>
          <w:sz w:val="24"/>
        </w:rPr>
        <w:t>【4o】当我观看发射时，它让我重新理解了凯史基金会当前的教学和技术，以及科学维度和科学前沿的人类想要做什么。当我看到火箭升空而应该返回基地并垂直连接到锚点进行功能的部分时，而像往常一样，美国人从不称其为失败，但事实上却失败了，因为它落入了海洋。这让我回想起了一件非常有趣的事情。我们想要发送你的灵魂，你想要嬗变，如果你“误发”了怎么办，就像我说的，采用了不同的场强而没有返回到你发射的码头。你降落到了别的地方。但是，你的目的地，目的地点已经选择好了。你将成为那颗卫星，你将在宇宙中的轨道上找到你的位置。</w:t>
      </w:r>
    </w:p>
    <w:p w14:paraId="20126B2C">
      <w:r>
        <w:rPr>
          <w:rFonts w:ascii="Times New Roman" w:hAnsi="Times New Roman"/>
          <w:color w:val="000000"/>
          <w:sz w:val="24"/>
        </w:rPr>
        <w:t>But in the process of transmutation, you land not back in the physicality of the body, but somewhere else what do you do? How do we connect? How do we bring it back to where it should be? Would we end up in another body, would we end up in another dimension? While we are still in part in another position? Would we misfire like Musk? And still put a brave face that we succeeded. In fact when I watched the launch, it was one of the biggest failures of the Space technology, because we already know since 1960s how to launch a rocket and put satellites in orbit. Yuri Gagarin went up and came back. The advancement was to bring it back into his dock. And with the Space technology of today, failure is there again and again, we've seen it many times they've tried, succeeded once.</w:t>
      </w:r>
    </w:p>
    <w:p w14:paraId="7A6E0BB4">
      <w:r>
        <w:rPr>
          <w:rFonts w:ascii="宋体" w:hAnsi="宋体"/>
          <w:color w:val="0000FF"/>
          <w:sz w:val="24"/>
        </w:rPr>
        <w:t>【Max】但在嬗变的过程中，你并没有回到</w:t>
      </w:r>
      <w:r>
        <w:rPr>
          <w:rFonts w:hint="eastAsia" w:ascii="宋体" w:hAnsi="宋体" w:eastAsia="宋体"/>
          <w:color w:val="0000FF"/>
          <w:sz w:val="24"/>
          <w:lang w:val="en-US" w:eastAsia="zh-CN"/>
        </w:rPr>
        <w:t>物质身体</w:t>
      </w:r>
      <w:r>
        <w:rPr>
          <w:rFonts w:ascii="宋体" w:hAnsi="宋体"/>
          <w:color w:val="0000FF"/>
          <w:sz w:val="24"/>
        </w:rPr>
        <w:t>，而是降落在了其他地方，你会怎么做？我们如何连接？我们如何把它带回它应该在的地方？我们会进入另一个身体吗？我们会进入另一个维度吗？当我们的一部分仍然处于另一个位置时？我们会像马斯克那样“误射”吗？然后仍然表现出一副成功的模样。实际上，当我观看这次发射时，它是航天技术的最大失败之一，因为自1960年代以来我们就已经知道如何发射火箭并将卫星送入轨道。尤里·加加林上去了又回来了。进步在于让它回到它的码头。而今天的航天技术再次出现了失败，我们已经多次看到他们尝试过，只成功了一次。</w:t>
      </w:r>
    </w:p>
    <w:p w14:paraId="4BFE4EB6">
      <w:r>
        <w:rPr>
          <w:rFonts w:ascii="宋体" w:hAnsi="宋体"/>
          <w:color w:val="0000FF"/>
          <w:sz w:val="24"/>
        </w:rPr>
        <w:t>【4o】但是在嬗变的过程中，你不是回到身体的物质性中，而是降落到其他地方，你该怎么办？我们如何连接？如何把它带回应该在的位置？我们会不会进入另一个身体，或者进入另一个维度？同时我们还在另一个位置的一部分？我们会不会像马斯克一样误发？但仍然装出勇敢的表情，假装我们成功了。事实上，当我观看发射时，这是太空技术的最大失败之一，因为我们自1960年代以来已经知道如何发射火箭并将卫星送入轨道。尤里·加加林升空并返回。进步是将其带回到他的码头。而今天的太空技术中，失败一次又一次，我们看到他们多次尝试，仅成功过一次。</w:t>
      </w:r>
    </w:p>
    <w:p w14:paraId="4D125545">
      <w:r>
        <w:rPr>
          <w:rFonts w:ascii="Times New Roman" w:hAnsi="Times New Roman"/>
          <w:color w:val="000000"/>
          <w:sz w:val="24"/>
        </w:rPr>
        <w:t>Can we fail in a Plasma Space technology? Do we have a rocket in our Brain which sends our Soul across the Universe and then cannot bring it back. (:46) In the Keshe Foundation in the coming weeks we will test something very special, as the process of the production and evolution in science and technology brings us, where we create the first Plasma targeting, what we call, beam. And like a laser beam of a Plasma in a given direction, where, as I was talking to one of the Knowledge Seekers, we talk about the "wormhole," but we create a condition of the Plasma, where for example we can aim it at the moon and we transmute across this tunnel, this Plasma tunnel, across and back. Where we can directionalize more the transmutation, because it's the Field strength of the dimension. It means we can land all of you in a given position on the Moon through dimension of the Soul.</w:t>
      </w:r>
    </w:p>
    <w:p w14:paraId="4B3D381E">
      <w:r>
        <w:rPr>
          <w:rFonts w:ascii="宋体" w:hAnsi="宋体"/>
          <w:color w:val="0000FF"/>
          <w:sz w:val="24"/>
        </w:rPr>
        <w:t>【Max】在等离子</w:t>
      </w:r>
      <w:r>
        <w:rPr>
          <w:rFonts w:hint="eastAsia" w:ascii="宋体" w:hAnsi="宋体" w:eastAsia="宋体"/>
          <w:color w:val="0000FF"/>
          <w:sz w:val="24"/>
          <w:lang w:val="en-US" w:eastAsia="zh-CN"/>
        </w:rPr>
        <w:t>体太空</w:t>
      </w:r>
      <w:r>
        <w:rPr>
          <w:rFonts w:ascii="宋体" w:hAnsi="宋体"/>
          <w:color w:val="0000FF"/>
          <w:sz w:val="24"/>
        </w:rPr>
        <w:t>技术中，我们能失败吗？我们的大脑中是否有一个火箭，将我们的灵魂送往宇宙，但却无法将其带回？在未来几周内，凯史基金会将测试一些非常特别的东西，这是科学和技术发展过程中带来的产物，我们将创建第一个等离子</w:t>
      </w:r>
      <w:r>
        <w:rPr>
          <w:rFonts w:hint="eastAsia" w:ascii="宋体" w:hAnsi="宋体" w:eastAsia="宋体"/>
          <w:color w:val="0000FF"/>
          <w:sz w:val="24"/>
          <w:lang w:val="en-US" w:eastAsia="zh-CN"/>
        </w:rPr>
        <w:t>体靶向</w:t>
      </w:r>
      <w:r>
        <w:rPr>
          <w:rFonts w:ascii="宋体" w:hAnsi="宋体"/>
          <w:color w:val="0000FF"/>
          <w:sz w:val="24"/>
        </w:rPr>
        <w:t>束。就像一个激光束一样，等离子体可以朝给定的方向发射。当我与一位知识寻求者交谈时，我们谈到了“虫洞”，但我们创造了一种等离子</w:t>
      </w:r>
      <w:r>
        <w:rPr>
          <w:rFonts w:hint="eastAsia" w:ascii="宋体" w:hAnsi="宋体" w:eastAsia="宋体"/>
          <w:color w:val="0000FF"/>
          <w:sz w:val="24"/>
          <w:lang w:val="en-US" w:eastAsia="zh-CN"/>
        </w:rPr>
        <w:t>体</w:t>
      </w:r>
      <w:r>
        <w:rPr>
          <w:rFonts w:ascii="宋体" w:hAnsi="宋体"/>
          <w:color w:val="0000FF"/>
          <w:sz w:val="24"/>
        </w:rPr>
        <w:t>条件，例如我们可以瞄准月球并通过这个隧道、这个等离子</w:t>
      </w:r>
      <w:r>
        <w:rPr>
          <w:rFonts w:hint="eastAsia" w:ascii="宋体" w:hAnsi="宋体" w:eastAsia="宋体"/>
          <w:color w:val="0000FF"/>
          <w:sz w:val="24"/>
          <w:lang w:val="en-US" w:eastAsia="zh-CN"/>
        </w:rPr>
        <w:t>体</w:t>
      </w:r>
      <w:r>
        <w:rPr>
          <w:rFonts w:ascii="宋体" w:hAnsi="宋体"/>
          <w:color w:val="0000FF"/>
          <w:sz w:val="24"/>
        </w:rPr>
        <w:t>隧道进行嬗变来回穿越。这样我们可以更精确地定向嬗变，因为这是维度的场强。这意味着我们可以通过灵魂的维度将你们所有人都安置在月球上的特定位置。</w:t>
      </w:r>
    </w:p>
    <w:p w14:paraId="1321118A">
      <w:r>
        <w:rPr>
          <w:rFonts w:ascii="宋体" w:hAnsi="宋体"/>
          <w:color w:val="0000FF"/>
          <w:sz w:val="24"/>
        </w:rPr>
        <w:t>【4o】在等离子太空技术中我们能失败吗？我们的大脑中是否有一个火箭将我们的灵魂送到宇宙中而无法带回。在未来几周的凯史基金会中，我们将测试一些非常特殊的东西，随着科学和技术生产和进化的过程带给我们，我们创造了第一个等离子定向目标，我们称之为，束。就像一个给定方向的等离子激光束，在我与一位知识寻求者交谈时，我们谈到“虫洞”，但是我们创造了一个等离子的条件，例如我们可以将其瞄准月球，通过这个隧道，这个等离子隧道，穿越并返回。我们可以更具方向性地进行嬗变，因为这是维度的场强。这意味着我们可以通过灵魂的维度将你们全部降落在月球上的一个给定位置。</w:t>
      </w:r>
    </w:p>
    <w:p w14:paraId="7032AFDE">
      <w:r>
        <w:rPr>
          <w:rFonts w:ascii="Times New Roman" w:hAnsi="Times New Roman"/>
          <w:color w:val="000000"/>
          <w:sz w:val="24"/>
        </w:rPr>
        <w:t>Building this system will be amazing when the time is completed. It'll bring a new dimension in the world of Plasma technology. Where now we try to transfer a beam of light, now we transfer the whole structure of the man within a Plasma beam. We have all the technology, our Knowledge Seekers have to evolve in the science of understanding. Where for example when you target to go to Mars, you don't land anywhere else, but you don't need no rocket. You transmute through the energy channels of the Plasma which is made of you. This system will not be bigger than a shoebox. (:48) It's not a dream, it is the accumulation of the knowledge systems and technologies which we have developed, coming down to this point.</w:t>
      </w:r>
    </w:p>
    <w:p w14:paraId="2453ED6A">
      <w:r>
        <w:rPr>
          <w:rFonts w:ascii="宋体" w:hAnsi="宋体"/>
          <w:color w:val="0000FF"/>
          <w:sz w:val="24"/>
        </w:rPr>
        <w:t>【Max】建造这个系统将会非常惊人，一旦完成，它将为等离子体技术世界带来一个新的维度。现在我们尝试传输一束光，接下来我们将通过等离子束传输整个人的结构。我们已经拥有了所有技术，我们的知识寻求者需要在理解科学方面进一步发展。例如，当你计划前往火星时，你不需要降落在其他地方，也不需要火箭。你可以通过由你自身构成的等离子</w:t>
      </w:r>
      <w:r>
        <w:rPr>
          <w:rFonts w:hint="eastAsia" w:ascii="宋体" w:hAnsi="宋体" w:eastAsia="宋体"/>
          <w:color w:val="0000FF"/>
          <w:sz w:val="24"/>
          <w:lang w:val="en-US" w:eastAsia="zh-CN"/>
        </w:rPr>
        <w:t>体</w:t>
      </w:r>
      <w:r>
        <w:rPr>
          <w:rFonts w:ascii="宋体" w:hAnsi="宋体"/>
          <w:color w:val="0000FF"/>
          <w:sz w:val="24"/>
        </w:rPr>
        <w:t>能量通道进行嬗变。这个系统不会比一个鞋盒大。这不是梦想，而是我们开发的知识体系和技术积累到这一点的结果。</w:t>
      </w:r>
    </w:p>
    <w:p w14:paraId="6A88D405">
      <w:r>
        <w:rPr>
          <w:rFonts w:ascii="宋体" w:hAnsi="宋体"/>
          <w:color w:val="0000FF"/>
          <w:sz w:val="24"/>
        </w:rPr>
        <w:t>【4o】构建这个系统将是惊人的，当时间完成时。它将在等离子技术的世界中带来一个新的维度。现在我们尝试传输一束光，现在我们通过等离子束传输人类的整个结构。我们拥有所有的技术，我们的知识寻求者必须在理解科学方面进化。例如，当你瞄准去火星时，你不会降落在其他地方，但你不需要火箭。你通过由你自身构成的等离子能量通道进行嬗变。这个系统不会比一个鞋盒大。它不是一个梦，而是我们所开发的知识系统和技术的积累，达到了这一点。</w:t>
      </w:r>
    </w:p>
    <w:p w14:paraId="33F93E0C">
      <w:r>
        <w:rPr>
          <w:rFonts w:ascii="Times New Roman" w:hAnsi="Times New Roman"/>
          <w:color w:val="000000"/>
          <w:sz w:val="24"/>
        </w:rPr>
        <w:t>To understand the principle behind this science, behind this knowledge, we go back to the structure, to understanding, and in expansion of the science of the transmutation and transportation. In the dimension, and in misleading information, and teachings of the past science has brought us one of the most fundamental, what I call, misguided knowledge, about the World of Creation. And because we have been misguided, we've been told the wrong thing, we have accepted this fallacy. Maybe I can put it this way. Light is a part of the structure of the magnetic Fields. They tell us you cannot bend it. And there are many research done to see that when the light comes near, like a supernova and the rest, it bends slightly over. (:50) This is a fallacy of the science, this could be correct if there was no magnetic Field in the environment of the beam. But the Universe is full of magnetic Fields and if you see this, you understood this technology of what we've been led to believe, then you should have known from the first teachings of the Keshe Foundation, we are contradicting the present knowledge. And I explain to you why. The Universe is made of magnetic Fields and if you see my drawings for past decades and decades, I show the Plasma in this shape (spiral). Because that's how it is. This is how the magnetic Field of the Earth, does not go directly out straight, but is in a spin, because it spins. The system is dynamic.</w:t>
      </w:r>
    </w:p>
    <w:p w14:paraId="02FF5CFB">
      <w:r>
        <w:rPr>
          <w:rFonts w:ascii="宋体" w:hAnsi="宋体"/>
          <w:color w:val="0000FF"/>
          <w:sz w:val="24"/>
        </w:rPr>
        <w:t>【Max】要理解这一科学和知识背后的原理，我们需要回到结构和理解上，并扩展嬗变和运输的科学。在过去科学的维度、误导信息和教义中，给我们带来了关于造</w:t>
      </w:r>
      <w:r>
        <w:rPr>
          <w:rFonts w:hint="eastAsia" w:ascii="宋体" w:hAnsi="宋体" w:eastAsia="宋体"/>
          <w:color w:val="0000FF"/>
          <w:sz w:val="24"/>
          <w:lang w:val="en-US" w:eastAsia="zh-CN"/>
        </w:rPr>
        <w:t>化</w:t>
      </w:r>
      <w:r>
        <w:rPr>
          <w:rFonts w:ascii="宋体" w:hAnsi="宋体"/>
          <w:color w:val="0000FF"/>
          <w:sz w:val="24"/>
        </w:rPr>
        <w:t>世界的最根本的错误知识。因为我们被误导了，接受了错误的信息，所以我们也接受了这种谬误。也许我可以这样说：光是磁场结构的一部分。他们告诉我们光不能弯曲。有很多研究表明，当光接近超新星等物体时，会略微弯曲。这是科学上的谬误，如果环境中没有磁场，这可能是正确的。但宇宙充满了磁场，如果你明白了这一点，理解了我们所相信的技术，那么你应该从凯史基金会最初的教导中知道，我们正在反驳现有的知识。我来解释原因：宇宙是由磁场构成的，如果你看过我过去几十年的图纸，我展示了等离子体的这种形状（螺旋形）。因为事实就是这样。地球的磁场不是直接向外延伸，而是呈旋转状态，因为它是旋转的。这个系统是动态的。</w:t>
      </w:r>
    </w:p>
    <w:p w14:paraId="27E9BFC9">
      <w:r>
        <w:rPr>
          <w:rFonts w:ascii="宋体" w:hAnsi="宋体"/>
          <w:color w:val="0000FF"/>
          <w:sz w:val="24"/>
        </w:rPr>
        <w:t>【4o】为了理解这门科学背后的原理，这种知识背后的原理，我们回到结构，回到理解，回到嬗变和运输科学的扩展。在这个维度中，在误导性的信息和过去科学的教学中，带给我们的是我所说的关于创造世界的最基本的误导知识之一。因为我们被误导了，我们被告知了错误的事情，我们接受了这个谬误。也许我可以这样说。光是磁场结构的一部分。他们告诉我们你不能弯曲它。而且有很多研究表明，当光靠近时，比如超级新星和其他，它稍微弯曲。科学的这一谬误，如果在光束的环境中没有磁场，这可能是正确的。但宇宙充满了磁场，如果你看到了这一点，你理解了我们被引导相信的这项技术，那么你应该从凯史基金会的第一次教学中就知道，我们正在与当前的知识相矛盾。我向你解释为什么。宇宙是由磁场构成的，如果你看到我过去几十年来的图画，我以这种形状展示等离子（螺旋形）。因为它就是这样的。这也是地球的磁场不是直接直线出去，而是旋转，因为它旋转。系统是动态的。</w:t>
      </w:r>
    </w:p>
    <w:p w14:paraId="1FAAE318">
      <w:r>
        <w:rPr>
          <w:rFonts w:ascii="Times New Roman" w:hAnsi="Times New Roman"/>
          <w:color w:val="000000"/>
          <w:sz w:val="24"/>
        </w:rPr>
        <w:t>So, one of the biggest things for mankind, now to change in understanding of the process of the magnetic Fields, if light is made of magnetic Fields and cannot bend, how come the Universe works on the twist like this? Or the other question which I can put to the world of science is, which segment of this Field you consider to be going on a straight line, (:52) and how long it has to be, that it shows that the light travels on a straight line. Then the Plasma physics contradicts the physics of today. Then all of the things has to be reassessed by the world of science. Then we have to redefine. Is the light, or whatever, travels on a straight line, applicable only to the light in the matter state, in a given condition?</w:t>
      </w:r>
    </w:p>
    <w:p w14:paraId="68656A19">
      <w:r>
        <w:rPr>
          <w:rFonts w:ascii="宋体" w:hAnsi="宋体"/>
          <w:color w:val="0000FF"/>
          <w:sz w:val="24"/>
        </w:rPr>
        <w:t>【Max】因此，对人类来说，现在最大的改变之一是对磁场过程的理解。如果光是由磁场构成且不能弯曲，为什么宇宙却以这种方式扭曲运作？或者我可以向科学界提出另一个问题：你认为这段磁场中的哪一部分是直线行进的，并且需要多长才能显示光是沿直线传播的？然后等离子体物理学就与今天的物理学相矛盾。那么所有的事情都需要由科学界重新评估。我们必须重新定义：光或其他东西沿直线传播，是否仅适用于特定条件下的物质状态？</w:t>
      </w:r>
    </w:p>
    <w:p w14:paraId="2F2B4261">
      <w:r>
        <w:rPr>
          <w:rFonts w:ascii="宋体" w:hAnsi="宋体"/>
          <w:color w:val="0000FF"/>
          <w:sz w:val="24"/>
        </w:rPr>
        <w:t>【4o】所以，对于人类来说，现在改变对磁场过程的理解是一个最大的事情之一，如果光是由磁场构成的并且不能弯曲，那宇宙怎么会这样扭曲运行呢？或者我可以向科学界提出的另一个问题是，你认为这个场的哪个部分是沿直线运行的，它必须多长，才能显示光沿直线传播。然后等离子物理学与今天的物理学相矛盾。那么所有的事情都必须由科学界重新评估。然后我们必须重新定义。光，或者其他什么，沿直线传播，仅适用于物质状态下的光，在特定条件下吗？</w:t>
      </w:r>
    </w:p>
    <w:p w14:paraId="19CEC1E0">
      <w:r>
        <w:rPr>
          <w:rFonts w:ascii="Times New Roman" w:hAnsi="Times New Roman"/>
          <w:color w:val="000000"/>
          <w:sz w:val="24"/>
        </w:rPr>
        <w:t>I'll explain to you where the controversy and a problem for the present world of science will come. It's very easy. And the easiest part is, if we believe and accept the principle of the light for example from the star to us, is a direct line. Do we see only matter strength of the Fields of that star to us on a straight line? What happened to the rest of it? On the Plasma * length spectrum, magnetic Field strength. Then the question comes, do we, what we see as the light from a star is the true straight line? Or do we actually see as part of the magnetic Field spectrum of the horizon, of the plasmatic Field, magnetic Field spectrum? (:54)</w:t>
      </w:r>
    </w:p>
    <w:p w14:paraId="31739D9A">
      <w:r>
        <w:rPr>
          <w:rFonts w:ascii="宋体" w:hAnsi="宋体"/>
          <w:color w:val="0000FF"/>
          <w:sz w:val="24"/>
        </w:rPr>
        <w:t>【Max】我将解释当前科学界争议和问题所在。这非常简单。最简单的一点是，如果我们相信并接受从恒星到我们的光线是直线传播的原则。我们是否仅仅在直线上看到了那</w:t>
      </w:r>
      <w:r>
        <w:rPr>
          <w:rFonts w:hint="eastAsia" w:ascii="宋体" w:hAnsi="宋体" w:eastAsia="宋体"/>
          <w:color w:val="0000FF"/>
          <w:sz w:val="24"/>
          <w:lang w:val="en-US" w:eastAsia="zh-CN"/>
        </w:rPr>
        <w:t>颗恒</w:t>
      </w:r>
      <w:r>
        <w:rPr>
          <w:rFonts w:ascii="宋体" w:hAnsi="宋体"/>
          <w:color w:val="0000FF"/>
          <w:sz w:val="24"/>
        </w:rPr>
        <w:t>星</w:t>
      </w:r>
      <w:r>
        <w:rPr>
          <w:rFonts w:hint="eastAsia" w:ascii="宋体" w:hAnsi="宋体" w:eastAsia="宋体"/>
          <w:color w:val="0000FF"/>
          <w:sz w:val="24"/>
          <w:lang w:val="en-US" w:eastAsia="zh-CN"/>
        </w:rPr>
        <w:t>场域</w:t>
      </w:r>
      <w:r>
        <w:rPr>
          <w:rFonts w:ascii="宋体" w:hAnsi="宋体"/>
          <w:color w:val="0000FF"/>
          <w:sz w:val="24"/>
        </w:rPr>
        <w:t>的物质强度？在等离子</w:t>
      </w:r>
      <w:r>
        <w:rPr>
          <w:rFonts w:hint="eastAsia" w:ascii="宋体" w:hAnsi="宋体" w:eastAsia="宋体"/>
          <w:color w:val="0000FF"/>
          <w:sz w:val="24"/>
          <w:lang w:val="en-US" w:eastAsia="zh-CN"/>
        </w:rPr>
        <w:t>体的</w:t>
      </w:r>
      <w:r>
        <w:rPr>
          <w:rFonts w:ascii="宋体" w:hAnsi="宋体"/>
          <w:color w:val="0000FF"/>
          <w:sz w:val="24"/>
        </w:rPr>
        <w:t>磁场强度</w:t>
      </w:r>
      <w:r>
        <w:rPr>
          <w:rFonts w:hint="eastAsia" w:ascii="宋体" w:hAnsi="宋体" w:eastAsia="宋体"/>
          <w:color w:val="0000FF"/>
          <w:sz w:val="24"/>
          <w:lang w:val="en-US" w:eastAsia="zh-CN"/>
        </w:rPr>
        <w:t>上，</w:t>
      </w:r>
      <w:r>
        <w:rPr>
          <w:rFonts w:ascii="宋体" w:hAnsi="宋体"/>
          <w:color w:val="0000FF"/>
          <w:sz w:val="24"/>
        </w:rPr>
        <w:t>其余部分发生了什么？那么问题来了，我们看到的来自恒星的光是不是真正的直线？还是我们实际上看到的是地平线上的等离子场</w:t>
      </w:r>
      <w:r>
        <w:rPr>
          <w:rFonts w:hint="eastAsia" w:ascii="宋体" w:hAnsi="宋体" w:eastAsia="宋体"/>
          <w:color w:val="0000FF"/>
          <w:sz w:val="24"/>
          <w:lang w:val="en-US" w:eastAsia="zh-CN"/>
        </w:rPr>
        <w:t>谱</w:t>
      </w:r>
      <w:r>
        <w:rPr>
          <w:rFonts w:ascii="宋体" w:hAnsi="宋体"/>
          <w:color w:val="0000FF"/>
          <w:sz w:val="24"/>
        </w:rPr>
        <w:t>或磁场谱的一部分？</w:t>
      </w:r>
    </w:p>
    <w:p w14:paraId="2DA922F2">
      <w:r>
        <w:rPr>
          <w:rFonts w:ascii="宋体" w:hAnsi="宋体"/>
          <w:color w:val="0000FF"/>
          <w:sz w:val="24"/>
        </w:rPr>
        <w:t>【4o】我会向你解释当前科学界的争议和问题将在哪里出现。这很简单。最简单的部分是，如果我们相信并接受光的原理，例如从星星到我们，是一条直线。我们是否仅仅在直线上看到了那个星星的场的物质强度？其余的发生了什么？在等离子长度光谱上，磁场强度。然后问题来了，我们所看到的来自星星的光是真正的直线吗？还是我们实际上看到了作为等离子场的地平线、磁场光谱的一部分？</w:t>
      </w:r>
    </w:p>
    <w:p w14:paraId="4AC0E6CE">
      <w:r>
        <w:rPr>
          <w:rFonts w:ascii="Times New Roman" w:hAnsi="Times New Roman"/>
          <w:color w:val="000000"/>
          <w:sz w:val="24"/>
        </w:rPr>
        <w:t>Then this puts a big question mark in the whole science of physics which a man has made, and this is one of the problems man cannot travel the depth of the Universe, and he has to rely on the jets. He has to rely on nuclear fuel, because still deals with the matter state. Do we in our Space technology to come, create two dimensions of the travel? In a matter state straight line, or in a Plasma state in a different line? And even though it might be the longest, but it's the shortest in the time, because this will take you a hundred thousand light-years, this takes you one millisecond.</w:t>
      </w:r>
    </w:p>
    <w:p w14:paraId="18A5A65F">
      <w:r>
        <w:rPr>
          <w:rFonts w:ascii="宋体" w:hAnsi="宋体"/>
          <w:color w:val="0000FF"/>
          <w:sz w:val="24"/>
        </w:rPr>
        <w:t>【Max】这给整个人类创造的物理学科学打上了一个大大的问号，这也是人类无法深入宇宙深处旅行的原因之一，他不得不依赖喷气推进。他必须依赖核燃料，因为仍然在处理物质状态。在未来的太空技术中，我们是否会创造出两种维度的旅行方式？一种是在物质状态下沿直线前进，另一种是在等离子体状态下沿着不同的路线前进？尽管后者可能看起来是最长的路径，但它却是时间上最短的，因为这将带你穿越十万光年的距离，而这只需要一毫秒的时间。</w:t>
      </w:r>
    </w:p>
    <w:p w14:paraId="79D17D1F">
      <w:r>
        <w:rPr>
          <w:rFonts w:ascii="宋体" w:hAnsi="宋体"/>
          <w:color w:val="0000FF"/>
          <w:sz w:val="24"/>
        </w:rPr>
        <w:t>【4o】然后，这在整个人类创造的物理科学中打上了一个大问号，这也是人类无法深入宇宙的一个问题，他必须依赖喷射器。他必须依赖核燃料，因为仍然是处理物质状态。我们在即将到来的太空技术中，是否创造了两种旅行的维度？在物质状态下直线，或者在等离子状态下不同的线路？即使它可能是最长的，但在时间上却是最短的，因为这会花你十万光年，而这只需一毫秒。</w:t>
      </w:r>
    </w:p>
    <w:p w14:paraId="3B61BD4C">
      <w:r>
        <w:rPr>
          <w:rFonts w:ascii="Times New Roman" w:hAnsi="Times New Roman"/>
          <w:color w:val="000000"/>
          <w:sz w:val="24"/>
        </w:rPr>
        <w:t>These are what now we have to consider. These why in a way showed even the most stupidest scientist in the world, a fake scientist, came out with Energy equal to MC2. Because he knew there are so many factors in between here, and he made them all assumptions. Because this guy (* Constant Speed of Light) does not exist in the World of the Creation, is a man-made measure of his own vision of understanding and observation, (:56) does not apply to the work of the Universe. You have to realize Einstein was made to be a peer reviewer. And in that peer review he was cheating and stealing from a lot of people. And in those things he found out he has to make a lot of assumptions, because what these patents were coming in were showing him he was wrong. In all his assumptions from the beginning. And this is where the world of science went wrong, and has gone wrong. And he found a place to confirm his stupidity. If you understand what is here and simply now you understand that "C" cannot be because it has different magnetic Field spectrum as a Plasma, this equation does not exist, cannot work in the present form and the way has blocked the world of science to move on.</w:t>
      </w:r>
    </w:p>
    <w:p w14:paraId="3F82A44A">
      <w:r>
        <w:rPr>
          <w:rFonts w:ascii="宋体" w:hAnsi="宋体"/>
          <w:color w:val="0000FF"/>
          <w:sz w:val="24"/>
        </w:rPr>
        <w:t>【Max】这些都是我们现在需要考虑的问题。这也解释了为什么即使是世界上最愚蠢、最虚假的科学家也会提出能量等于MC2的公式。因为他知道这里有很多因素，并且他把这些都当作了假设。因为在造物的世界里，这个常数（*光速恒定）并不存在，它是人类根据自己的理解和观察所设定的一个度量标准，在宇宙的工作中并不适用。你必须认识到爱因斯坦被捧为同行评审专家。而在那次评审中，他在作弊和窃取很多人的成果。从这些专利中他发现自己的许多假设都是错误的。这就是科学界走错方向的地方，并且一直错到现在。他还找到了一个地方来确认他的愚蠢。如果你理解了这里的含义，你现在就会明白，由于等离子体具有不同的磁场谱，“</w:t>
      </w:r>
      <w:r>
        <w:rPr>
          <w:rFonts w:hint="eastAsia" w:ascii="宋体" w:hAnsi="宋体" w:eastAsia="宋体"/>
          <w:color w:val="0000FF"/>
          <w:sz w:val="24"/>
          <w:lang w:val="en-US" w:eastAsia="zh-CN"/>
        </w:rPr>
        <w:t>c</w:t>
      </w:r>
      <w:r>
        <w:rPr>
          <w:rFonts w:ascii="宋体" w:hAnsi="宋体"/>
          <w:color w:val="0000FF"/>
          <w:sz w:val="24"/>
        </w:rPr>
        <w:t>”是不能成立的，这个方程在当前形式下不存在，也不能工作，并且阻碍了科学的进步。</w:t>
      </w:r>
    </w:p>
    <w:p w14:paraId="794A5938">
      <w:r>
        <w:rPr>
          <w:rFonts w:ascii="宋体" w:hAnsi="宋体"/>
          <w:color w:val="0000FF"/>
          <w:sz w:val="24"/>
        </w:rPr>
        <w:t>【4o】这些是我们现在必须考虑的。这就是为什么即使是世界上最愚蠢的科学家，一个假科学家，也提出了能量等于MC²。因为他知道这里面有太多的因素，他把它们都假设了。因为这个家伙（光速）在创造的世界中并不存在，是人类自己理解和观察的衡量标准，不适用于宇宙的运作。你必须意识到爱因斯坦被安排为同行评审。在那个同行评审中，他在欺骗和剽窃许多人。在这些事情中，他发现他必须做很多假设，因为这些专利的出现告诉他他从一开始就错了。在所有的假设中，这就是科学世界出错的地方。他找到了一个确认他愚蠢的地方。如果你理解这里的内容，并简单地理解“C”不可能是因为它作为等离子体有不同的磁场频谱，这个方程不存在，不能以现有的形式工作，并且阻碍了科学世界的发展。</w:t>
      </w:r>
    </w:p>
    <w:p w14:paraId="649F9B97">
      <w:r>
        <w:rPr>
          <w:rFonts w:ascii="Times New Roman" w:hAnsi="Times New Roman"/>
          <w:color w:val="000000"/>
          <w:sz w:val="24"/>
        </w:rPr>
        <w:t>As I said very recently, science of Plasma has to be left with those who understand the World of Creation, not those who are blocks in the science of man. If you understand what's on the screen, its implication, it's application, then you understand, for the Soul of the Man to travel the span of the Universe, should not take that long, (:58) because the Soul of the Man works in this parameter, and not in this parameter. In a way according to the desire, the emotion of the Field of the man, we choose which spectrum of the Field strength we travel with. A man has chosen the physical matter spectrum which is the downfall of his understanding of the rest of the Creation.</w:t>
      </w:r>
    </w:p>
    <w:p w14:paraId="69072CFB">
      <w:r>
        <w:rPr>
          <w:rFonts w:ascii="宋体" w:hAnsi="宋体"/>
          <w:color w:val="0000FF"/>
          <w:sz w:val="24"/>
        </w:rPr>
        <w:t>【Max】正如我最近所说，等离子体科学应该留给那些理解造物世界的人，而不是那些阻碍人类科学发展的人。如果你理解屏幕上显示的内容及其含义和应用，那么你就明白了，对于人类的灵魂来说，穿越整个宇宙并不需要很长时间，因为人类的灵魂在这个参数下工作，而不是那个参数下工作。某种程度上，根据人类场域的欲望和情感，我们可以选择以哪</w:t>
      </w:r>
      <w:r>
        <w:rPr>
          <w:rFonts w:hint="eastAsia" w:ascii="宋体" w:hAnsi="宋体" w:eastAsia="宋体"/>
          <w:color w:val="0000FF"/>
          <w:sz w:val="24"/>
          <w:lang w:val="en-US" w:eastAsia="zh-CN"/>
        </w:rPr>
        <w:t>个</w:t>
      </w:r>
      <w:r>
        <w:rPr>
          <w:rFonts w:ascii="宋体" w:hAnsi="宋体"/>
          <w:color w:val="0000FF"/>
          <w:sz w:val="24"/>
        </w:rPr>
        <w:t>场强谱</w:t>
      </w:r>
      <w:r>
        <w:rPr>
          <w:rFonts w:hint="eastAsia" w:ascii="宋体" w:hAnsi="宋体" w:eastAsia="宋体"/>
          <w:color w:val="0000FF"/>
          <w:sz w:val="24"/>
          <w:lang w:val="en-US" w:eastAsia="zh-CN"/>
        </w:rPr>
        <w:t>段</w:t>
      </w:r>
      <w:r>
        <w:rPr>
          <w:rFonts w:ascii="宋体" w:hAnsi="宋体"/>
          <w:color w:val="0000FF"/>
          <w:sz w:val="24"/>
        </w:rPr>
        <w:t>进行旅行。人类选择了物质谱</w:t>
      </w:r>
      <w:r>
        <w:rPr>
          <w:rFonts w:hint="eastAsia" w:ascii="宋体" w:hAnsi="宋体" w:eastAsia="宋体"/>
          <w:color w:val="0000FF"/>
          <w:sz w:val="24"/>
          <w:lang w:val="en-US" w:eastAsia="zh-CN"/>
        </w:rPr>
        <w:t>段</w:t>
      </w:r>
      <w:r>
        <w:rPr>
          <w:rFonts w:ascii="宋体" w:hAnsi="宋体"/>
          <w:color w:val="0000FF"/>
          <w:sz w:val="24"/>
        </w:rPr>
        <w:t>，这是他对其他造物理解不足的结果。</w:t>
      </w:r>
    </w:p>
    <w:p w14:paraId="54AC2335">
      <w:r>
        <w:rPr>
          <w:rFonts w:ascii="宋体" w:hAnsi="宋体"/>
          <w:color w:val="0000FF"/>
          <w:sz w:val="24"/>
        </w:rPr>
        <w:t>【4o】正如我最近所说，等离子科学必须留给那些理解创造世界的人，而不是那些在人类科学中设置障碍的人。如果你理解屏幕上的内容，它的影响和应用，那么你就会理解，人类的灵魂在宇宙中旅行不应该需要那么长时间，因为人类的灵魂在这个参数中工作，而不是在那个参数中。根据人的欲望和情感场，我们选择以哪个场强频谱进行旅行。人类选择了物质的频谱，这正是他对其他创造理解的缺陷。</w:t>
      </w:r>
    </w:p>
    <w:p w14:paraId="51F15A49">
      <w:r>
        <w:rPr>
          <w:rFonts w:ascii="Times New Roman" w:hAnsi="Times New Roman"/>
          <w:color w:val="000000"/>
          <w:sz w:val="24"/>
        </w:rPr>
        <w:t>In the coming weeks I'll explain to you in a very clear way how you can travel to any destination in the Universe, not on the straight line. The straight line in the World of Creation of the Plasma, is the longest time. Because you have to fit it into the given spectrum Field strength. And there is always one much higher, which that higher speed gives you the dimension of the Field transfer through plasmatic magnetic Field. This is how Inertia is created, this is how gravity is created, and this is how men have not understood the totality of the science of the Creation. If this wasn't so, we would have stuck to the Creator and there will be never ever a Universe.</w:t>
      </w:r>
    </w:p>
    <w:p w14:paraId="5678146A">
      <w:r>
        <w:rPr>
          <w:rFonts w:ascii="宋体" w:hAnsi="宋体"/>
          <w:color w:val="0000FF"/>
          <w:sz w:val="24"/>
        </w:rPr>
        <w:t>【Max】在接下来的几周里，我会用非常清晰的方式向你们解释如何能够前往宇宙中的任何目的地，但不是通过直线路径。在等离子体</w:t>
      </w:r>
      <w:r>
        <w:rPr>
          <w:rFonts w:hint="eastAsia" w:ascii="宋体" w:hAnsi="宋体" w:eastAsia="宋体"/>
          <w:color w:val="0000FF"/>
          <w:sz w:val="24"/>
          <w:lang w:val="en-US" w:eastAsia="zh-CN"/>
        </w:rPr>
        <w:t>的</w:t>
      </w:r>
      <w:r>
        <w:rPr>
          <w:rFonts w:ascii="宋体" w:hAnsi="宋体"/>
          <w:color w:val="0000FF"/>
          <w:sz w:val="24"/>
        </w:rPr>
        <w:t>造</w:t>
      </w:r>
      <w:r>
        <w:rPr>
          <w:rFonts w:hint="eastAsia" w:ascii="宋体" w:hAnsi="宋体" w:eastAsia="宋体"/>
          <w:color w:val="0000FF"/>
          <w:sz w:val="24"/>
          <w:lang w:val="en-US" w:eastAsia="zh-CN"/>
        </w:rPr>
        <w:t>化</w:t>
      </w:r>
      <w:r>
        <w:rPr>
          <w:rFonts w:ascii="宋体" w:hAnsi="宋体"/>
          <w:color w:val="0000FF"/>
          <w:sz w:val="24"/>
        </w:rPr>
        <w:t>世界中，直线路径实际上是最耗时的。因为你必须适应给定的场强谱</w:t>
      </w:r>
      <w:r>
        <w:rPr>
          <w:rFonts w:hint="eastAsia" w:ascii="宋体" w:hAnsi="宋体" w:eastAsia="宋体"/>
          <w:color w:val="0000FF"/>
          <w:sz w:val="24"/>
          <w:lang w:val="en-US" w:eastAsia="zh-CN"/>
        </w:rPr>
        <w:t>段</w:t>
      </w:r>
      <w:r>
        <w:rPr>
          <w:rFonts w:ascii="宋体" w:hAnsi="宋体"/>
          <w:color w:val="0000FF"/>
          <w:sz w:val="24"/>
        </w:rPr>
        <w:t>。总有一个更高强度的场存在，而这种更高的速度为你提供了通过等离子磁场传递场维的方法。惯性就是这样产生的，重力也是这样产生的，而人类并没有完全理解造</w:t>
      </w:r>
      <w:r>
        <w:rPr>
          <w:rFonts w:hint="eastAsia" w:ascii="宋体" w:hAnsi="宋体" w:eastAsia="宋体"/>
          <w:color w:val="0000FF"/>
          <w:sz w:val="24"/>
          <w:lang w:val="en-US" w:eastAsia="zh-CN"/>
        </w:rPr>
        <w:t>化</w:t>
      </w:r>
      <w:r>
        <w:rPr>
          <w:rFonts w:ascii="宋体" w:hAnsi="宋体"/>
          <w:color w:val="0000FF"/>
          <w:sz w:val="24"/>
        </w:rPr>
        <w:t>科学的整体性。如果不是这样的话，我们将永远依附于造</w:t>
      </w:r>
      <w:r>
        <w:rPr>
          <w:rFonts w:hint="eastAsia" w:ascii="宋体" w:hAnsi="宋体" w:eastAsia="宋体"/>
          <w:color w:val="0000FF"/>
          <w:sz w:val="24"/>
          <w:lang w:val="en-US" w:eastAsia="zh-CN"/>
        </w:rPr>
        <w:t>化者</w:t>
      </w:r>
      <w:r>
        <w:rPr>
          <w:rFonts w:ascii="宋体" w:hAnsi="宋体"/>
          <w:color w:val="0000FF"/>
          <w:sz w:val="24"/>
        </w:rPr>
        <w:t>，也就不会有宇宙的存在。</w:t>
      </w:r>
    </w:p>
    <w:p w14:paraId="64ABE8C2">
      <w:r>
        <w:rPr>
          <w:rFonts w:ascii="宋体" w:hAnsi="宋体"/>
          <w:color w:val="0000FF"/>
          <w:sz w:val="24"/>
        </w:rPr>
        <w:t>【4o】在接下来的几周里，我将以非常清晰的方式向你解释如何在宇宙中旅行到任何目的地，而不是直线。等离子创造世界中的直线是最长的时间。因为你必须将其适应给定频谱的场强。而总是有一个更高的速度，这个更高的速度给你通过等离子磁场传输场的维度。这就是如何创造惯性，这就是如何创造重力，人类没有理解创造科学的整体性。如果不是这样，我们会被困在创造者那里，宇宙将永远不会存在。</w:t>
      </w:r>
    </w:p>
    <w:p w14:paraId="11AB56A7">
      <w:r>
        <w:rPr>
          <w:rFonts w:ascii="Times New Roman" w:hAnsi="Times New Roman"/>
          <w:color w:val="000000"/>
          <w:sz w:val="24"/>
        </w:rPr>
        <w:t>And the Fields of the Creator does not emit on a straight line. (1:00) His diversity and rotation creates a dimension of the interaction of the Fields with themselves, by themselves as I have shown in the back page of the book Number 3, that leads to the creation of the Creator. Scientifically, we never understood the Totality. And this is why we made all these assumptions. This is why we created so much problem in the world of science, by misinterpretation, by those who have misguided themselves, and we came to believe in them. Even me as a teacher, you have to question the teaching. And to what extent you understand it, is the limitation of your comprehension of your own creation. A man who works without questioning, is as good as a dead man. Challenges of knowledge, challenges of understanding the science of Creation come from questioning the Creation itself. Then, in finding the solution, you enlighten the Soul of the Man, and you extend the knowledge of the Creation. (1:02) It's your responsibility to understand the true meaning, and it's not the responsibility of others to teach you, because then your limitation becomes their limitation.</w:t>
      </w:r>
    </w:p>
    <w:p w14:paraId="322406A5">
      <w:r>
        <w:rPr>
          <w:rFonts w:ascii="宋体" w:hAnsi="宋体"/>
          <w:color w:val="0000FF"/>
          <w:sz w:val="24"/>
        </w:rPr>
        <w:t>【Max】</w:t>
      </w:r>
      <w:r>
        <w:rPr>
          <w:rFonts w:hint="eastAsia" w:ascii="宋体" w:hAnsi="宋体" w:eastAsia="宋体"/>
          <w:color w:val="0000FF"/>
          <w:sz w:val="24"/>
          <w:lang w:eastAsia="zh-CN"/>
        </w:rPr>
        <w:t>造化者</w:t>
      </w:r>
      <w:r>
        <w:rPr>
          <w:rFonts w:ascii="宋体" w:hAnsi="宋体"/>
          <w:color w:val="0000FF"/>
          <w:sz w:val="24"/>
        </w:rPr>
        <w:t>的场不是直线发射的。他的多样性和旋转创造了场之间相互作用的维度，如我在第3本书的最后一页所展示的那样，这导致了</w:t>
      </w:r>
      <w:r>
        <w:rPr>
          <w:rFonts w:hint="eastAsia" w:ascii="宋体" w:hAnsi="宋体" w:eastAsia="宋体"/>
          <w:color w:val="0000FF"/>
          <w:sz w:val="24"/>
          <w:lang w:eastAsia="zh-CN"/>
        </w:rPr>
        <w:t>造化者</w:t>
      </w:r>
      <w:r>
        <w:rPr>
          <w:rFonts w:ascii="宋体" w:hAnsi="宋体"/>
          <w:color w:val="0000FF"/>
          <w:sz w:val="24"/>
        </w:rPr>
        <w:t>的创造。从科学上讲，我们从未完全理解整体性。这就是为什么我们做出了所有这些假设。这也是为什么我们在科学界由于误解和误导而制造了这么多问题，我们相信了那些误导者。即使作为教师，你也必须质疑教学。你对它的理解程度，限制了你对自己创造的理解。一个不加质疑地工作的人，就像一个死人一样。知识的挑战、理解创造科学的挑战来自于对创造本身的质疑。在找到解决方案的过程中，你会启迪人的灵魂，并扩展对创造的知识。理解真正含义是你的责任，而不是他人的责任去教你，因为那样你的局限就会成为他们的局限。</w:t>
      </w:r>
    </w:p>
    <w:p w14:paraId="031FC1AE">
      <w:r>
        <w:rPr>
          <w:rFonts w:ascii="宋体" w:hAnsi="宋体"/>
          <w:color w:val="0000FF"/>
          <w:sz w:val="24"/>
        </w:rPr>
        <w:t>【4o】而创造者的场并不是沿直线发射的，他的多样性和旋转创造了场与自身相互作用的维度，正如我在第3本书的最后一页所展示的那样，这导致了创造者的创造。从科学上讲，我们从未理解全体。这就是为什么我们做出了所有这些假设。这就是为什么我们在科学世界中制造了如此多的问题，因为那些自误的人误解了，而我们却相信了他们。即使我作为一名教师，你也必须质疑教学。而你对其理解到何种程度，是你对自己创造理解的限制。一个不加质疑地工作的男人，就如同一个死去的人。对知识的挑战，对创造之科学的理解的挑战来自于对创造本身的质疑。然后，在找到解决方案时，你启迪了人的灵魂，并扩展了创造的知识。这是你的责任去理解其真正的意义，而不是其他人教你的责任，因为那样你的限制就成了他们的限制。</w:t>
      </w:r>
    </w:p>
    <w:p w14:paraId="2DA9C4CF">
      <w:r>
        <w:rPr>
          <w:rFonts w:ascii="Times New Roman" w:hAnsi="Times New Roman"/>
          <w:color w:val="000000"/>
          <w:sz w:val="24"/>
        </w:rPr>
        <w:t>When you meditate, what do you meditate for? When you * align the energy Fields of the body of the man, is to elevate the Soul of the Man. That's the purpose of meditation. Meditation in science, meditation in understanding the World of Creation, not a free zone that I'm free and I feel nothing. Access to the world knowledge, to the Universal knowledge, to understand the truth about the science of the Creation. The minute you claim you understood all, is the minute, is the point of demise.</w:t>
      </w:r>
    </w:p>
    <w:p w14:paraId="25F30395">
      <w:r>
        <w:rPr>
          <w:rFonts w:ascii="宋体" w:hAnsi="宋体"/>
          <w:color w:val="0000FF"/>
          <w:sz w:val="24"/>
        </w:rPr>
        <w:t>【Max】当你冥想时，你是为了什么而冥想？当你调整人体的能量场时，是为了提升人的灵魂。这才是冥想的目的。冥想在于科学，在于理解创造的世界，而不是在一个自由区域内我自由而感觉不到任何东西。接触世界知识，接触宇宙知识，理解关于创造科学的真理。一旦你声称自己已经全部理解，那就是衰落的开始。</w:t>
      </w:r>
    </w:p>
    <w:p w14:paraId="15436B49">
      <w:r>
        <w:rPr>
          <w:rFonts w:ascii="宋体" w:hAnsi="宋体"/>
          <w:color w:val="0000FF"/>
          <w:sz w:val="24"/>
        </w:rPr>
        <w:t>【4o】当你冥想时，你在冥想什么？当你调整人的身体的能量场时，是为了提升人的灵魂。这是冥想的目的。科学中的冥想，理解创造世界的冥想，并不是一个我自由而无感的自由区。进入世界知识，进入宇宙知识，理解关于创造科学的真相。你声称你理解一切的那一刻，就是你衰亡的那一刻。</w:t>
      </w:r>
    </w:p>
    <w:p w14:paraId="62F76795">
      <w:r>
        <w:rPr>
          <w:rFonts w:ascii="Times New Roman" w:hAnsi="Times New Roman"/>
          <w:color w:val="000000"/>
          <w:sz w:val="24"/>
        </w:rPr>
        <w:t>You got to understand how much we've been misguided by those who were those who were there to deliberately to misguide us. If you understand a simple term of what we saw in the world of science which has become a known, and we accepted this stupidity, and they tell us the light travels on the straight line and we accepted it, (1:04) then this gives you a very big question. The same as what I explained months ago that 4.5 billion is not the age of the Universe, Universe is billions of years more. And then we found out, they say, could be 13 billion years, within a few months after what we explained. And it's even bigger.</w:t>
      </w:r>
    </w:p>
    <w:p w14:paraId="05DF7BC9">
      <w:r>
        <w:rPr>
          <w:rFonts w:ascii="宋体" w:hAnsi="宋体"/>
          <w:color w:val="0000FF"/>
          <w:sz w:val="24"/>
        </w:rPr>
        <w:t>【Max】你必须明白，我们被那些故意误导我们的人误导了多少。如果你理解了一个简单的术语，我们在科学界看到并接受的这个愚蠢的概念，他们告诉我们光是沿直线传播的，而我们也接受了这一点，那么这就给了你一个很大的疑问。正如我几个月前解释的那样，45亿年并不是宇宙的年龄，宇宙的年龄要多出数十亿年。然后我们发现，他们在我们解释后的几个月内说可能是130亿年，甚至更多。</w:t>
      </w:r>
    </w:p>
    <w:p w14:paraId="52CD8EB0">
      <w:r>
        <w:rPr>
          <w:rFonts w:ascii="宋体" w:hAnsi="宋体"/>
          <w:color w:val="0000FF"/>
          <w:sz w:val="24"/>
        </w:rPr>
        <w:t>【4o】你必须理解我们被那些故意误导我们的人误导了多少。如果你理解我们在科学世界中看到的一个简单术语，这已经成为共识，而我们接受了这种愚蠢，他们告诉我们光沿直线传播，我们接受了它，那么这给了你一个非常大的问题。就像我几个月前解释的那样，45亿年不是宇宙的年龄，宇宙的年龄要大得多。然后我们发现，他们说，可能是130亿年，在我们解释后的几个月内。而且它甚至更大。</w:t>
      </w:r>
    </w:p>
    <w:p w14:paraId="3CD47D27">
      <w:r>
        <w:rPr>
          <w:rFonts w:ascii="Times New Roman" w:hAnsi="Times New Roman"/>
          <w:color w:val="000000"/>
          <w:sz w:val="24"/>
        </w:rPr>
        <w:t>But let me explain to you the age of the Universe. If the theory of MC2 is correct and understanding that they tell us that you cannot bend the light, light cannot bend, and they tell us light travels on a straight line. If the horizon of the man on Earth is 17 kilometers due to the curvature, what is the origin of the light? the size of this Universe, if the curvature of the light tells us travels on the straight line across the Universe, that we see the light of another star to be in that point. If you haven't understood the question, I'll put it to you this way. How much bigger this Universe is, if the light coming from the other point of Universe, travels on a straight line, which is a small part of the fraction of this curvature.</w:t>
      </w:r>
    </w:p>
    <w:p w14:paraId="0E2363E5">
      <w:r>
        <w:rPr>
          <w:rFonts w:ascii="宋体" w:hAnsi="宋体"/>
          <w:color w:val="0000FF"/>
          <w:sz w:val="24"/>
        </w:rPr>
        <w:t>【Max】让我来解释一下宇宙的年龄。如果MC2理论是正确的，并且我们知道他们告诉我们光不能弯曲，光只能沿直线传播。如果地球上人类的地平线由于曲率只有17公里，那么光的来源在哪里？如果光沿直线穿越整个宇宙，而我们看到另一颗恒星的光就在那个点上，那么这个宇宙有多大？如果你还没有理解这个问题，我换个方式来说。如果来自宇宙另一端的光沿直线传播，而这只是这个曲率的一小部分，那么这个宇宙究竟有多大。</w:t>
      </w:r>
    </w:p>
    <w:p w14:paraId="2B60E377">
      <w:r>
        <w:rPr>
          <w:rFonts w:ascii="宋体" w:hAnsi="宋体"/>
          <w:color w:val="0000FF"/>
          <w:sz w:val="24"/>
        </w:rPr>
        <w:t>【4o】但让我向你解释宇宙的年龄。如果MC²的理论是正确的，并且理解他们告诉我们光不能弯曲，光不能弯曲，他们告诉我们光沿直线传播。如果由于曲率地球上人的视界是17公里，那么光的起源是什么？这个宇宙的大小，如果光的曲率告诉我们光沿直线穿过宇宙，我们看到其他星星的光在那个点。如果你还没有理解这个问题，我就这样告诉你。如果来自宇宙另一点的光沿直线传播，即使这只是这个曲率的一小部分，这个宇宙有多大？</w:t>
      </w:r>
    </w:p>
    <w:p w14:paraId="551E741C">
      <w:r>
        <w:rPr>
          <w:rFonts w:ascii="Times New Roman" w:hAnsi="Times New Roman"/>
          <w:color w:val="000000"/>
          <w:sz w:val="24"/>
        </w:rPr>
        <w:t>If you want to understand the actual work of the Universe in a very simple way, (1:06) I'm sure all of you have seen a * firework, where they burn and it creates a dynamic rotating firework, going on the spin on the center. What happened to you, and what happened to the light is exactly what you see in that spin. It cannot be on the straight line. You see it only on the straight line according to the horizon of your observation, not the horizon of the Universe. Simply the curvature of the Earth is not 17 kilometers, or 17 miles, depends how and who wants to explain what.</w:t>
      </w:r>
    </w:p>
    <w:p w14:paraId="7078885C">
      <w:r>
        <w:rPr>
          <w:rFonts w:ascii="宋体" w:hAnsi="宋体"/>
          <w:color w:val="0000FF"/>
          <w:sz w:val="24"/>
        </w:rPr>
        <w:t>【Max】如果你想以一种非常简单的方式理解宇宙的实际运作，我相信你们都见过*烟花，它们燃烧并形成一个动态旋转的烟花，在中心旋转。你和光所经历的情况正是你在那种旋转中看到的。它不可能是直线。你只是根据你的观察视野看到它是直线，而不是宇宙的视野。简单来说，地球的曲率不是17公里或17英里，这取决于谁以及如何解释这个问题。</w:t>
      </w:r>
    </w:p>
    <w:p w14:paraId="0A96F5DE">
      <w:r>
        <w:rPr>
          <w:rFonts w:ascii="宋体" w:hAnsi="宋体"/>
          <w:color w:val="0000FF"/>
          <w:sz w:val="24"/>
        </w:rPr>
        <w:t>【4o】如果你想以非常简单的方式理解宇宙的实际运作，（1:06）我相信你们所有人都见过一种烟花，当它燃烧时，会产生一个动态旋转的烟花，在中心旋转。你所经历的事情，以及光所经历的事情，正是你在那个旋转中看到的。它不可能在直线上。你只是在你观察的视野中看到它在直线上，而不是宇宙的视野。简单来说，地球的曲率不是17公里，或17英里，这取决于谁想如何解释。</w:t>
      </w:r>
    </w:p>
    <w:p w14:paraId="79DE2607">
      <w:r>
        <w:rPr>
          <w:rFonts w:ascii="Times New Roman" w:hAnsi="Times New Roman"/>
          <w:color w:val="000000"/>
          <w:sz w:val="24"/>
        </w:rPr>
        <w:t>Then you understand, for man to travel to another point from the point of transmutation, straight line doesn't exist. It depends on the strength of the Soul of the Man, it depends on the strength of the purity of the service the man has gathered within the structure of his life, in what strength Field he will travel in. Has he created a position to come closer, or has he created the condition to go further. The holy books, this is Heaven and the other side is Hell. Then you come to understand the dimension of the Plasma Fields of the Universe is limitless, (1:08) and is only limited by the understanding comprehension of the World of the Creation of the man himself alone and not by his educators. And if you understood that the world of the man moves in the dimension of the Unicose as the Universe man is used to, which is this spin, which part of it is in the bigger spin of the Unicose. Where anyone, any Soul, in any dimension, which even here could be the dimension of the Soul of the Man, can travel to the Soul of the Creator, and not the Soul of the Universe, which man thought he is created out of it. We have a beautiful saying in Farsi, it says, "My servant had a servant and my servant had a servant and the servant of the servant had a servant." And we are one of those last servants and maybe there is more life after us we should come the servant to serve, to serve us, to be servant of the servant. (1:10)</w:t>
      </w:r>
    </w:p>
    <w:p w14:paraId="456E0A77">
      <w:r>
        <w:rPr>
          <w:rFonts w:ascii="宋体" w:hAnsi="宋体"/>
          <w:color w:val="0000FF"/>
          <w:sz w:val="24"/>
        </w:rPr>
        <w:t>【Max】然后你会明白，对于人类来说，从嬗变点到另一个点旅行，直线是不存在的。这取决于人的灵魂的力量，取决于他在生活</w:t>
      </w:r>
      <w:r>
        <w:rPr>
          <w:rFonts w:hint="eastAsia" w:ascii="宋体" w:hAnsi="宋体" w:eastAsia="宋体"/>
          <w:color w:val="0000FF"/>
          <w:sz w:val="24"/>
          <w:lang w:val="en-US" w:eastAsia="zh-CN"/>
        </w:rPr>
        <w:t>/生命</w:t>
      </w:r>
      <w:r>
        <w:rPr>
          <w:rFonts w:ascii="宋体" w:hAnsi="宋体"/>
          <w:color w:val="0000FF"/>
          <w:sz w:val="24"/>
        </w:rPr>
        <w:t>中积累的服务纯洁度的力量，他将在多强的场中旅行。他是否创造了一个更接近的位置，还是创造了远离的条件。在圣书中，一边是天堂，另一边是地狱。然后你会明白，宇宙等离子场的维度是无限的，并且只受限于人类自身对创造世界的理解力，而不是受其教育者的限制。如果你明白了人类的世界在</w:t>
      </w:r>
      <w:r>
        <w:rPr>
          <w:rFonts w:hint="eastAsia" w:ascii="宋体" w:hAnsi="宋体" w:eastAsia="宋体"/>
          <w:color w:val="0000FF"/>
          <w:sz w:val="24"/>
          <w:lang w:val="en-US" w:eastAsia="zh-CN"/>
        </w:rPr>
        <w:t>宏宇宙（</w:t>
      </w:r>
      <w:r>
        <w:rPr>
          <w:rFonts w:ascii="宋体" w:hAnsi="宋体"/>
          <w:color w:val="0000FF"/>
          <w:sz w:val="24"/>
        </w:rPr>
        <w:t>Unicos</w:t>
      </w:r>
      <w:r>
        <w:rPr>
          <w:rFonts w:hint="eastAsia" w:ascii="宋体" w:hAnsi="宋体" w:eastAsia="宋体"/>
          <w:color w:val="0000FF"/>
          <w:sz w:val="24"/>
          <w:lang w:eastAsia="zh-CN"/>
        </w:rPr>
        <w:t>）</w:t>
      </w:r>
      <w:r>
        <w:rPr>
          <w:rFonts w:ascii="宋体" w:hAnsi="宋体"/>
          <w:color w:val="0000FF"/>
          <w:sz w:val="24"/>
        </w:rPr>
        <w:t>的维度中移动，就像宇宙人习惯的那样，这是一个旋转，而这个旋转是更大的</w:t>
      </w:r>
      <w:r>
        <w:rPr>
          <w:rFonts w:hint="eastAsia" w:ascii="宋体" w:hAnsi="宋体" w:eastAsia="宋体"/>
          <w:color w:val="0000FF"/>
          <w:sz w:val="24"/>
          <w:lang w:val="en-US" w:eastAsia="zh-CN"/>
        </w:rPr>
        <w:t>宏宇宙</w:t>
      </w:r>
      <w:r>
        <w:rPr>
          <w:rFonts w:ascii="宋体" w:hAnsi="宋体"/>
          <w:color w:val="0000FF"/>
          <w:sz w:val="24"/>
        </w:rPr>
        <w:t>旋转的一部分。任何灵魂，在任何维度，甚至在这里可能是人类灵魂的维度，都可以前往造</w:t>
      </w:r>
      <w:r>
        <w:rPr>
          <w:rFonts w:hint="eastAsia" w:ascii="宋体" w:hAnsi="宋体" w:eastAsia="宋体"/>
          <w:color w:val="0000FF"/>
          <w:sz w:val="24"/>
          <w:lang w:val="en-US" w:eastAsia="zh-CN"/>
        </w:rPr>
        <w:t>化者</w:t>
      </w:r>
      <w:r>
        <w:rPr>
          <w:rFonts w:ascii="宋体" w:hAnsi="宋体"/>
          <w:color w:val="0000FF"/>
          <w:sz w:val="24"/>
        </w:rPr>
        <w:t>的灵魂，而不是宇宙的灵魂，尽管人类认为自己是由宇宙灵魂创造出来的。我们波斯语中有一句美丽的谚语，它说，“我的仆人有一个仆人，我的仆人的仆人还有一个仆人。”而我们就是那些最后的仆人之一，也许在我们之后还有更多的生命应该来成为仆人，为我们服务，成为仆人的仆人。</w:t>
      </w:r>
    </w:p>
    <w:p w14:paraId="1C2B4D9D">
      <w:r>
        <w:rPr>
          <w:rFonts w:ascii="宋体" w:hAnsi="宋体"/>
          <w:color w:val="0000FF"/>
          <w:sz w:val="24"/>
        </w:rPr>
        <w:t>【4o】然后你会明白，对于人类来说，从嬗变点到另一个点的旅行，直线是不存在的。这取决于人的灵魂的力量，取决于人在其生命结构中所积累的纯洁服务的力量，在什么强度的场中他将旅行。他是否创造了一个更接近的位置，或者他是否创造了一个更遥远的条件。圣书中，这就是天堂，而另一边是地狱。然后你就会明白宇宙等离子场的维度是无限的，（1:08）它仅仅被人自身的创造世界的理解所限制，而不是他的教育者。如果你理解了人类的世界在Unicose的维度中移动，因为宇宙人类习惯了这种旋转，其中的一部分是在Unicose的更大旋转中。在任何维度中，任何灵魂，甚至在这里可能是人的灵魂的维度，都可以旅行到造物主的灵魂，而不是人类认为他是从中创造出来的宇宙的灵魂。我们在波斯语中有一句美丽的说法，它说，“我的仆人有一个仆人，我的仆人有一个仆人，仆人的仆人有一个仆人。”而我们是那些最后的仆人之一，也许在我们之后还有更多的生命，我们应该成为仆人去服务，去服务我们，成为仆人的仆人。（1:10）</w:t>
      </w:r>
    </w:p>
    <w:p w14:paraId="6B71408B">
      <w:r>
        <w:rPr>
          <w:rFonts w:ascii="Times New Roman" w:hAnsi="Times New Roman"/>
          <w:color w:val="000000"/>
          <w:sz w:val="24"/>
        </w:rPr>
        <w:t>These you have to understand to open your eyes, that in a coming up teaching, understand how you travel in the straight line to the Soul of the Creator and in the dimension of the Soul of the Plasma of the man, you travel in what I call dimension of the Field strength and where and how you decide to be. Understanding the process of this line of the expansion of the Soul of the Creator, needs itself a feedback line, that Creator knows how much it has expanded to, we call it gravity. Gravitational Field forces in the Plasma, is different than the Gravitational Field forces in the matter direction, we call Inertia. And the Plasma of the Creator, Gravitational Field forces, is at a point that is so low, that it attracts everything into it, it's a Black Hole of the Creation, and not the Black Hole of the Universe, where the Black Hole of our Universe, and within our Universe, falls within that Black Hole, where itself become the essence of the creation of the Universe.</w:t>
      </w:r>
    </w:p>
    <w:p w14:paraId="7DDB8423">
      <w:r>
        <w:rPr>
          <w:rFonts w:ascii="宋体" w:hAnsi="宋体"/>
          <w:color w:val="0000FF"/>
          <w:sz w:val="24"/>
        </w:rPr>
        <w:t>【Max】这些你需要理解，以打开你的眼界，在接下来的教学中，了解你是如何直线通往</w:t>
      </w:r>
      <w:r>
        <w:rPr>
          <w:rFonts w:hint="eastAsia" w:ascii="宋体" w:hAnsi="宋体" w:eastAsia="宋体"/>
          <w:color w:val="0000FF"/>
          <w:sz w:val="24"/>
          <w:lang w:eastAsia="zh-CN"/>
        </w:rPr>
        <w:t>造化者</w:t>
      </w:r>
      <w:r>
        <w:rPr>
          <w:rFonts w:ascii="宋体" w:hAnsi="宋体"/>
          <w:color w:val="0000FF"/>
          <w:sz w:val="24"/>
        </w:rPr>
        <w:t>的灵魂的，在</w:t>
      </w:r>
      <w:r>
        <w:rPr>
          <w:rFonts w:hint="eastAsia" w:ascii="宋体" w:hAnsi="宋体" w:eastAsia="宋体"/>
          <w:color w:val="0000FF"/>
          <w:sz w:val="24"/>
          <w:lang w:val="en-US" w:eastAsia="zh-CN"/>
        </w:rPr>
        <w:t>人类</w:t>
      </w:r>
      <w:r>
        <w:rPr>
          <w:rFonts w:ascii="宋体" w:hAnsi="宋体"/>
          <w:color w:val="0000FF"/>
          <w:sz w:val="24"/>
        </w:rPr>
        <w:t>等离子体</w:t>
      </w:r>
      <w:r>
        <w:rPr>
          <w:rFonts w:hint="eastAsia" w:ascii="宋体" w:hAnsi="宋体" w:eastAsia="宋体"/>
          <w:color w:val="0000FF"/>
          <w:sz w:val="24"/>
          <w:lang w:val="en-US" w:eastAsia="zh-CN"/>
        </w:rPr>
        <w:t>的</w:t>
      </w:r>
      <w:r>
        <w:rPr>
          <w:rFonts w:ascii="宋体" w:hAnsi="宋体"/>
          <w:color w:val="0000FF"/>
          <w:sz w:val="24"/>
        </w:rPr>
        <w:t>灵魂</w:t>
      </w:r>
      <w:r>
        <w:rPr>
          <w:rFonts w:hint="eastAsia" w:ascii="宋体" w:hAnsi="宋体" w:eastAsia="宋体"/>
          <w:color w:val="0000FF"/>
          <w:sz w:val="24"/>
          <w:lang w:val="en-US" w:eastAsia="zh-CN"/>
        </w:rPr>
        <w:t>的</w:t>
      </w:r>
      <w:r>
        <w:rPr>
          <w:rFonts w:ascii="宋体" w:hAnsi="宋体"/>
          <w:color w:val="0000FF"/>
          <w:sz w:val="24"/>
        </w:rPr>
        <w:t>维度中，你旅行在我</w:t>
      </w:r>
      <w:r>
        <w:rPr>
          <w:rFonts w:hint="eastAsia" w:ascii="宋体" w:hAnsi="宋体" w:eastAsia="宋体"/>
          <w:color w:val="0000FF"/>
          <w:sz w:val="24"/>
          <w:lang w:val="en-US" w:eastAsia="zh-CN"/>
        </w:rPr>
        <w:t>所说</w:t>
      </w:r>
      <w:r>
        <w:rPr>
          <w:rFonts w:ascii="宋体" w:hAnsi="宋体"/>
          <w:color w:val="0000FF"/>
          <w:sz w:val="24"/>
        </w:rPr>
        <w:t>的场强维度里，并决定在何处以及如何存在。理解</w:t>
      </w:r>
      <w:r>
        <w:rPr>
          <w:rFonts w:hint="eastAsia" w:ascii="宋体" w:hAnsi="宋体" w:eastAsia="宋体"/>
          <w:color w:val="0000FF"/>
          <w:sz w:val="24"/>
          <w:lang w:eastAsia="zh-CN"/>
        </w:rPr>
        <w:t>造化者</w:t>
      </w:r>
      <w:r>
        <w:rPr>
          <w:rFonts w:ascii="宋体" w:hAnsi="宋体"/>
          <w:color w:val="0000FF"/>
          <w:sz w:val="24"/>
        </w:rPr>
        <w:t>灵魂扩展过程中的这条线，需要一个反馈线，让</w:t>
      </w:r>
      <w:r>
        <w:rPr>
          <w:rFonts w:hint="eastAsia" w:ascii="宋体" w:hAnsi="宋体" w:eastAsia="宋体"/>
          <w:color w:val="0000FF"/>
          <w:sz w:val="24"/>
          <w:lang w:eastAsia="zh-CN"/>
        </w:rPr>
        <w:t>造化者</w:t>
      </w:r>
      <w:r>
        <w:rPr>
          <w:rFonts w:ascii="宋体" w:hAnsi="宋体"/>
          <w:color w:val="0000FF"/>
          <w:sz w:val="24"/>
        </w:rPr>
        <w:t>知道它已经扩展到了什么程度，我们称之为</w:t>
      </w:r>
      <w:r>
        <w:rPr>
          <w:rFonts w:hint="eastAsia" w:ascii="宋体" w:hAnsi="宋体" w:eastAsia="宋体"/>
          <w:color w:val="0000FF"/>
          <w:sz w:val="24"/>
          <w:lang w:val="en-US" w:eastAsia="zh-CN"/>
        </w:rPr>
        <w:t>引</w:t>
      </w:r>
      <w:r>
        <w:rPr>
          <w:rFonts w:ascii="宋体" w:hAnsi="宋体"/>
          <w:color w:val="0000FF"/>
          <w:sz w:val="24"/>
        </w:rPr>
        <w:t>力。等离子体中的引力场力与物质方向上</w:t>
      </w:r>
      <w:r>
        <w:rPr>
          <w:rFonts w:hint="eastAsia" w:ascii="宋体" w:hAnsi="宋体" w:eastAsia="宋体"/>
          <w:color w:val="0000FF"/>
          <w:sz w:val="24"/>
          <w:lang w:val="en-US" w:eastAsia="zh-CN"/>
        </w:rPr>
        <w:t>的</w:t>
      </w:r>
      <w:r>
        <w:rPr>
          <w:rFonts w:ascii="宋体" w:hAnsi="宋体"/>
          <w:color w:val="0000FF"/>
          <w:sz w:val="24"/>
        </w:rPr>
        <w:t>引力场力</w:t>
      </w:r>
      <w:r>
        <w:rPr>
          <w:rFonts w:hint="eastAsia" w:ascii="宋体" w:hAnsi="宋体" w:eastAsia="宋体"/>
          <w:color w:val="0000FF"/>
          <w:sz w:val="24"/>
          <w:lang w:eastAsia="zh-CN"/>
        </w:rPr>
        <w:t>（</w:t>
      </w:r>
      <w:r>
        <w:rPr>
          <w:rFonts w:hint="eastAsia" w:ascii="宋体" w:hAnsi="宋体" w:eastAsia="宋体"/>
          <w:color w:val="0000FF"/>
          <w:sz w:val="24"/>
          <w:lang w:val="en-US" w:eastAsia="zh-CN"/>
        </w:rPr>
        <w:t>即惯性</w:t>
      </w:r>
      <w:r>
        <w:rPr>
          <w:rFonts w:hint="eastAsia" w:ascii="宋体" w:hAnsi="宋体" w:eastAsia="宋体"/>
          <w:color w:val="0000FF"/>
          <w:sz w:val="24"/>
          <w:lang w:eastAsia="zh-CN"/>
        </w:rPr>
        <w:t>）</w:t>
      </w:r>
      <w:r>
        <w:rPr>
          <w:rFonts w:ascii="宋体" w:hAnsi="宋体"/>
          <w:color w:val="0000FF"/>
          <w:sz w:val="24"/>
        </w:rPr>
        <w:t>不同。而</w:t>
      </w:r>
      <w:r>
        <w:rPr>
          <w:rFonts w:hint="eastAsia" w:ascii="宋体" w:hAnsi="宋体" w:eastAsia="宋体"/>
          <w:color w:val="0000FF"/>
          <w:sz w:val="24"/>
          <w:lang w:val="en-US" w:eastAsia="zh-CN"/>
        </w:rPr>
        <w:t>造化者</w:t>
      </w:r>
      <w:r>
        <w:rPr>
          <w:rFonts w:ascii="宋体" w:hAnsi="宋体"/>
          <w:color w:val="0000FF"/>
          <w:sz w:val="24"/>
        </w:rPr>
        <w:t>等离子体</w:t>
      </w:r>
      <w:r>
        <w:rPr>
          <w:rFonts w:hint="eastAsia" w:ascii="宋体" w:hAnsi="宋体" w:eastAsia="宋体"/>
          <w:color w:val="0000FF"/>
          <w:sz w:val="24"/>
          <w:lang w:val="en-US" w:eastAsia="zh-CN"/>
        </w:rPr>
        <w:t>的</w:t>
      </w:r>
      <w:r>
        <w:rPr>
          <w:rFonts w:ascii="宋体" w:hAnsi="宋体"/>
          <w:color w:val="0000FF"/>
          <w:sz w:val="24"/>
        </w:rPr>
        <w:t>引力场力如此之低，以至于它吸引一切进入其中</w:t>
      </w:r>
      <w:r>
        <w:rPr>
          <w:rFonts w:hint="eastAsia" w:ascii="宋体" w:hAnsi="宋体" w:eastAsia="宋体"/>
          <w:color w:val="0000FF"/>
          <w:sz w:val="24"/>
          <w:lang w:eastAsia="zh-CN"/>
        </w:rPr>
        <w:t>（？）</w:t>
      </w:r>
      <w:r>
        <w:rPr>
          <w:rFonts w:ascii="宋体" w:hAnsi="宋体"/>
          <w:color w:val="0000FF"/>
          <w:sz w:val="24"/>
        </w:rPr>
        <w:t>，它是</w:t>
      </w:r>
      <w:r>
        <w:rPr>
          <w:rFonts w:hint="eastAsia" w:ascii="宋体" w:hAnsi="宋体" w:eastAsia="宋体"/>
          <w:color w:val="0000FF"/>
          <w:sz w:val="24"/>
          <w:lang w:val="en-US" w:eastAsia="zh-CN"/>
        </w:rPr>
        <w:t>造化</w:t>
      </w:r>
      <w:r>
        <w:rPr>
          <w:rFonts w:ascii="宋体" w:hAnsi="宋体"/>
          <w:color w:val="0000FF"/>
          <w:sz w:val="24"/>
        </w:rPr>
        <w:t>的黑洞，而不是宇宙的黑洞。我们的宇宙及其内部的黑洞都落入这个黑洞中，从而成为宇宙创造的本质。</w:t>
      </w:r>
    </w:p>
    <w:p w14:paraId="19646B34">
      <w:r>
        <w:rPr>
          <w:rFonts w:ascii="宋体" w:hAnsi="宋体"/>
          <w:color w:val="0000FF"/>
          <w:sz w:val="24"/>
        </w:rPr>
        <w:t>【4o】这些你必须理解才能睁开眼睛，在即将到来的教学中，理解如何以直线方式旅行到造物主的灵魂，并在人的等离子灵魂的维度中，以我所称的场强维度旅行，以及你决定在哪里和如何存在。理解这个造物主灵魂扩展线的过程，本身需要一个反馈线，以便造物主知道它扩展到了多少，我们称之为引力。等离子体中的引力场力与物质方向中的引力场力不同，我们称之为惯性。造物主的等离子体，引力场力处于一个非常低的点，以至于它吸引了一切进入其中，它是创世的黑洞，而不是宇宙的黑洞，我们宇宙的黑洞，和在我们宇宙内的，落在那个黑洞中，它本身成为宇宙创世的本质。</w:t>
      </w:r>
    </w:p>
    <w:p w14:paraId="75822B17">
      <w:r>
        <w:rPr>
          <w:rFonts w:ascii="Times New Roman" w:hAnsi="Times New Roman"/>
          <w:color w:val="000000"/>
          <w:sz w:val="24"/>
        </w:rPr>
        <w:t>The knowledge of the Creation of Universe and Creation is extensive. It's for man to unravel the truth about his own creation. And once you understand this, you start the step how to travel in the dimensions of the Creation. In a way, if you understood, if I explained clearly last time, these past two weeks teaching. (1:12) This line is your Hydrogen and this line is your connection to Carbon. And the interaction of the Field of the Carbon creates what we call, C60, or confirmation of existence of the Universe. This Universe can be your physicality, or this Universe can be the Unicose of the Creation, depending on your comprehension of the understanding of the Creator.</w:t>
      </w:r>
    </w:p>
    <w:p w14:paraId="13A79709">
      <w:r>
        <w:rPr>
          <w:rFonts w:ascii="宋体" w:hAnsi="宋体"/>
          <w:color w:val="0000FF"/>
          <w:sz w:val="24"/>
        </w:rPr>
        <w:t>【Max】关于宇宙和</w:t>
      </w:r>
      <w:r>
        <w:rPr>
          <w:rFonts w:hint="eastAsia" w:ascii="宋体" w:hAnsi="宋体" w:eastAsia="宋体"/>
          <w:color w:val="0000FF"/>
          <w:sz w:val="24"/>
          <w:lang w:val="en-US" w:eastAsia="zh-CN"/>
        </w:rPr>
        <w:t>造化</w:t>
      </w:r>
      <w:r>
        <w:rPr>
          <w:rFonts w:ascii="宋体" w:hAnsi="宋体"/>
          <w:color w:val="0000FF"/>
          <w:sz w:val="24"/>
        </w:rPr>
        <w:t>的知识是广泛的。这是为了让人类揭示自己创造的真相。一旦你理解了这一点，你就开始步入</w:t>
      </w:r>
      <w:r>
        <w:rPr>
          <w:rFonts w:hint="eastAsia" w:ascii="宋体" w:hAnsi="宋体" w:eastAsia="宋体"/>
          <w:color w:val="0000FF"/>
          <w:sz w:val="24"/>
          <w:lang w:val="en-US" w:eastAsia="zh-CN"/>
        </w:rPr>
        <w:t>造化</w:t>
      </w:r>
      <w:r>
        <w:rPr>
          <w:rFonts w:ascii="宋体" w:hAnsi="宋体"/>
          <w:color w:val="0000FF"/>
          <w:sz w:val="24"/>
        </w:rPr>
        <w:t>维度的旅程。如果我上次解释得很清楚的话，你可以这样理解这两周来的教学内容。这条线是你的氢，这条线是你与碳的连接。碳场的相互作用创造了我们所说的</w:t>
      </w:r>
      <w:r>
        <w:rPr>
          <w:rFonts w:hint="eastAsia" w:ascii="宋体" w:hAnsi="宋体" w:eastAsia="宋体"/>
          <w:color w:val="0000FF"/>
          <w:sz w:val="24"/>
          <w:lang w:val="en-US" w:eastAsia="zh-CN"/>
        </w:rPr>
        <w:t>碳</w:t>
      </w:r>
      <w:r>
        <w:rPr>
          <w:rFonts w:ascii="宋体" w:hAnsi="宋体"/>
          <w:color w:val="0000FF"/>
          <w:sz w:val="24"/>
        </w:rPr>
        <w:t>60，或宇宙存在的确认。这个宇宙可以是你的</w:t>
      </w:r>
      <w:r>
        <w:rPr>
          <w:rFonts w:hint="eastAsia" w:ascii="宋体" w:hAnsi="宋体" w:eastAsia="宋体"/>
          <w:color w:val="0000FF"/>
          <w:sz w:val="24"/>
          <w:lang w:val="en-US" w:eastAsia="zh-CN"/>
        </w:rPr>
        <w:t>肉体</w:t>
      </w:r>
      <w:r>
        <w:rPr>
          <w:rFonts w:ascii="宋体" w:hAnsi="宋体"/>
          <w:color w:val="0000FF"/>
          <w:sz w:val="24"/>
        </w:rPr>
        <w:t>，也可以是</w:t>
      </w:r>
      <w:r>
        <w:rPr>
          <w:rFonts w:hint="eastAsia" w:ascii="宋体" w:hAnsi="宋体" w:eastAsia="宋体"/>
          <w:color w:val="0000FF"/>
          <w:sz w:val="24"/>
          <w:lang w:val="en-US" w:eastAsia="zh-CN"/>
        </w:rPr>
        <w:t>宏宇宙</w:t>
      </w:r>
      <w:r>
        <w:rPr>
          <w:rFonts w:ascii="宋体" w:hAnsi="宋体"/>
          <w:color w:val="0000FF"/>
          <w:sz w:val="24"/>
        </w:rPr>
        <w:t>，这取决于你对</w:t>
      </w:r>
      <w:r>
        <w:rPr>
          <w:rFonts w:hint="eastAsia" w:ascii="宋体" w:hAnsi="宋体" w:eastAsia="宋体"/>
          <w:color w:val="0000FF"/>
          <w:sz w:val="24"/>
          <w:lang w:eastAsia="zh-CN"/>
        </w:rPr>
        <w:t>“</w:t>
      </w:r>
      <w:r>
        <w:rPr>
          <w:rFonts w:ascii="宋体" w:hAnsi="宋体"/>
          <w:color w:val="0000FF"/>
          <w:sz w:val="24"/>
        </w:rPr>
        <w:t>创造者</w:t>
      </w:r>
      <w:r>
        <w:rPr>
          <w:rFonts w:hint="eastAsia" w:ascii="宋体" w:hAnsi="宋体" w:eastAsia="宋体"/>
          <w:color w:val="0000FF"/>
          <w:sz w:val="24"/>
          <w:lang w:eastAsia="zh-CN"/>
        </w:rPr>
        <w:t>”</w:t>
      </w:r>
      <w:r>
        <w:rPr>
          <w:rFonts w:ascii="宋体" w:hAnsi="宋体"/>
          <w:color w:val="0000FF"/>
          <w:sz w:val="24"/>
        </w:rPr>
        <w:t>的理解。</w:t>
      </w:r>
    </w:p>
    <w:p w14:paraId="2A6CD6E7">
      <w:r>
        <w:rPr>
          <w:rFonts w:ascii="宋体" w:hAnsi="宋体"/>
          <w:color w:val="0000FF"/>
          <w:sz w:val="24"/>
        </w:rPr>
        <w:t>【4o】宇宙和创世的知识是广泛的。人类要揭开关于自身创造的真相。一旦你理解了这一点，你就开始学习如何在创世的维度中旅行。某种程度上，如果你理解了，如果我上次解释得很清楚，这过去的两周的教学，（1:12）这条线是你的氢，这条线是你与碳的连接。碳场的相互作用创造了我们所称的C60，或宇宙存在的确认。这个宇宙可以是你的物理实体，也可以是创世的Unicose，取决于你对造物主理解的程度。</w:t>
      </w:r>
    </w:p>
    <w:p w14:paraId="2502B943">
      <w:r>
        <w:rPr>
          <w:rFonts w:ascii="Times New Roman" w:hAnsi="Times New Roman"/>
          <w:color w:val="000000"/>
          <w:sz w:val="24"/>
        </w:rPr>
        <w:t>One day, in the teachings to come, I will explain in more and more detail, that you understand. In the past 2 or 3 weeks we tried to give you a map, a bigger understanding of the bigger picture that when it comes to nitty * gritties, and to detail understanding of the knowledge you can see how you fit, where you fit. Then the things there is has no ambiguity how come I can go to the created direct, but I still travel the span of the Universe and create the dimension of existence of the confirmation. Very few, even they all have access, will ever see this light. A direct line to the World of Creation of the Creator of it. And the rest are, according to the strength of the Fields they gather, are in though in the passage of different Field strength of the dimension of the expansion of the Unicose, Universe, and Fields of the Creation.</w:t>
      </w:r>
    </w:p>
    <w:p w14:paraId="08CB6CF4">
      <w:r>
        <w:rPr>
          <w:rFonts w:ascii="宋体" w:hAnsi="宋体"/>
          <w:color w:val="0000FF"/>
          <w:sz w:val="24"/>
        </w:rPr>
        <w:t>【Max】有一天，在未来的教学中，我会更详细地解释，让你理解。在过去两到三周里，我们试图给你一张地图，一个更大的框架，当你深入细节时，可以看到你自己在哪里适合。那么，事情就没有任何模糊之处，为什么我可以直接去</w:t>
      </w:r>
      <w:r>
        <w:rPr>
          <w:rFonts w:hint="eastAsia" w:ascii="宋体" w:hAnsi="宋体" w:eastAsia="宋体"/>
          <w:color w:val="0000FF"/>
          <w:sz w:val="24"/>
          <w:lang w:val="en-US" w:eastAsia="zh-CN"/>
        </w:rPr>
        <w:t>造化</w:t>
      </w:r>
      <w:r>
        <w:rPr>
          <w:rFonts w:ascii="宋体" w:hAnsi="宋体"/>
          <w:color w:val="0000FF"/>
          <w:sz w:val="24"/>
        </w:rPr>
        <w:t>的世界，但我仍然要穿越整个宇宙并创造存在的维度。很少有人</w:t>
      </w:r>
      <w:r>
        <w:rPr>
          <w:rFonts w:hint="eastAsia" w:ascii="宋体" w:hAnsi="宋体" w:eastAsia="宋体"/>
          <w:color w:val="0000FF"/>
          <w:sz w:val="24"/>
          <w:lang w:eastAsia="zh-CN"/>
        </w:rPr>
        <w:t>——</w:t>
      </w:r>
      <w:r>
        <w:rPr>
          <w:rFonts w:ascii="宋体" w:hAnsi="宋体"/>
          <w:color w:val="0000FF"/>
          <w:sz w:val="24"/>
        </w:rPr>
        <w:t>即使他们都有机会</w:t>
      </w:r>
      <w:r>
        <w:rPr>
          <w:rFonts w:hint="eastAsia" w:ascii="宋体" w:hAnsi="宋体" w:eastAsia="宋体"/>
          <w:color w:val="0000FF"/>
          <w:sz w:val="24"/>
          <w:lang w:eastAsia="zh-CN"/>
        </w:rPr>
        <w:t>——</w:t>
      </w:r>
      <w:r>
        <w:rPr>
          <w:rFonts w:ascii="宋体" w:hAnsi="宋体"/>
          <w:color w:val="0000FF"/>
          <w:sz w:val="24"/>
        </w:rPr>
        <w:t>能看到这道光。一条直达</w:t>
      </w:r>
      <w:r>
        <w:rPr>
          <w:rFonts w:hint="eastAsia" w:ascii="宋体" w:hAnsi="宋体" w:eastAsia="宋体"/>
          <w:color w:val="0000FF"/>
          <w:sz w:val="24"/>
          <w:lang w:val="en-US" w:eastAsia="zh-CN"/>
        </w:rPr>
        <w:t>造化</w:t>
      </w:r>
      <w:r>
        <w:rPr>
          <w:rFonts w:ascii="宋体" w:hAnsi="宋体"/>
          <w:color w:val="0000FF"/>
          <w:sz w:val="24"/>
        </w:rPr>
        <w:t>者</w:t>
      </w:r>
      <w:r>
        <w:rPr>
          <w:rFonts w:hint="eastAsia" w:ascii="宋体" w:hAnsi="宋体" w:eastAsia="宋体"/>
          <w:color w:val="0000FF"/>
          <w:sz w:val="24"/>
          <w:lang w:val="en-US" w:eastAsia="zh-CN"/>
        </w:rPr>
        <w:t>的造化</w:t>
      </w:r>
      <w:r>
        <w:rPr>
          <w:rFonts w:ascii="宋体" w:hAnsi="宋体"/>
          <w:color w:val="0000FF"/>
          <w:sz w:val="24"/>
        </w:rPr>
        <w:t>世界的直接路径。其余的</w:t>
      </w:r>
      <w:r>
        <w:rPr>
          <w:rFonts w:hint="eastAsia" w:ascii="宋体" w:hAnsi="宋体" w:eastAsia="宋体"/>
          <w:color w:val="0000FF"/>
          <w:sz w:val="24"/>
          <w:lang w:val="en-US" w:eastAsia="zh-CN"/>
        </w:rPr>
        <w:t>生命</w:t>
      </w:r>
      <w:r>
        <w:rPr>
          <w:rFonts w:ascii="宋体" w:hAnsi="宋体"/>
          <w:color w:val="0000FF"/>
          <w:sz w:val="24"/>
        </w:rPr>
        <w:t>根据他们聚集的场强，在不同场强</w:t>
      </w:r>
      <w:r>
        <w:rPr>
          <w:rFonts w:hint="eastAsia" w:ascii="宋体" w:hAnsi="宋体" w:eastAsia="宋体"/>
          <w:color w:val="0000FF"/>
          <w:sz w:val="24"/>
          <w:lang w:val="en-US" w:eastAsia="zh-CN"/>
        </w:rPr>
        <w:t>的宏宇宙</w:t>
      </w:r>
      <w:r>
        <w:rPr>
          <w:rFonts w:ascii="宋体" w:hAnsi="宋体"/>
          <w:color w:val="0000FF"/>
          <w:sz w:val="24"/>
        </w:rPr>
        <w:t>、宇宙和</w:t>
      </w:r>
      <w:r>
        <w:rPr>
          <w:rFonts w:hint="eastAsia" w:ascii="宋体" w:hAnsi="宋体" w:eastAsia="宋体"/>
          <w:color w:val="0000FF"/>
          <w:sz w:val="24"/>
          <w:lang w:val="en-US" w:eastAsia="zh-CN"/>
        </w:rPr>
        <w:t>造化场域</w:t>
      </w:r>
      <w:r>
        <w:rPr>
          <w:rFonts w:ascii="宋体" w:hAnsi="宋体"/>
          <w:color w:val="0000FF"/>
          <w:sz w:val="24"/>
        </w:rPr>
        <w:t>的扩展维度中穿行。</w:t>
      </w:r>
    </w:p>
    <w:p w14:paraId="25162F38">
      <w:r>
        <w:rPr>
          <w:rFonts w:ascii="宋体" w:hAnsi="宋体"/>
          <w:color w:val="0000FF"/>
          <w:sz w:val="24"/>
        </w:rPr>
        <w:t>【4o】有一天，在即将到来的教学中，我会更详细地解释，让你理解。在过去的两到三周里，我们试图给你一个地图，对大局有更大的理解，当涉及到细枝末节和对知识的详细理解时，你可以看到你如何适应，在哪里适应。然后事情就没有歧义，为什么我可以直接到达创造的世界，但我仍然在宇宙的范围内旅行，并创造存在确认的维度。即使所有人都有机会，能看到这种光的人也很少。直接通往创造者世界的直线。而其他的，根据他们收集的场强，是在不同场强维度的Unicose、宇宙和创世的扩展中。</w:t>
      </w:r>
    </w:p>
    <w:p w14:paraId="709EA6E9">
      <w:r>
        <w:rPr>
          <w:rFonts w:ascii="Times New Roman" w:hAnsi="Times New Roman"/>
          <w:color w:val="000000"/>
          <w:sz w:val="24"/>
        </w:rPr>
        <w:t>The knowledge of man has to be complete in his totality, (1:14) that man can understand the process of the Creation. And this can be your Soul, this can be your physicality, this can be the dimension of Totality of man understanding of his own creation. In so many words, man needs to enter the World of Creation. Man needs to understand his own world of creation, man needs to complete his dimension of creation by understanding of his own creation and nothing else. The true process, the true structure, the true science of the Creation and not to befit to his understanding. Always stay open to understand more, but never put a line "this is all", according to what you understood. Because once you draw the line, you become prejudiced to the line you've drawn, and your knowledge, and your extent of understanding further knowledge stops.</w:t>
      </w:r>
    </w:p>
    <w:p w14:paraId="60FA98AD">
      <w:r>
        <w:rPr>
          <w:rFonts w:ascii="宋体" w:hAnsi="宋体"/>
          <w:color w:val="0000FF"/>
          <w:sz w:val="24"/>
        </w:rPr>
        <w:t>【Max】人类的知识必须在其整体性上完整，这样才能理解</w:t>
      </w:r>
      <w:r>
        <w:rPr>
          <w:rFonts w:hint="eastAsia" w:ascii="宋体" w:hAnsi="宋体" w:eastAsia="宋体"/>
          <w:color w:val="0000FF"/>
          <w:sz w:val="24"/>
          <w:lang w:val="en-US" w:eastAsia="zh-CN"/>
        </w:rPr>
        <w:t>造化的原理</w:t>
      </w:r>
      <w:r>
        <w:rPr>
          <w:rFonts w:ascii="宋体" w:hAnsi="宋体"/>
          <w:color w:val="0000FF"/>
          <w:sz w:val="24"/>
        </w:rPr>
        <w:t>。这可以是你的灵魂，可以是你的</w:t>
      </w:r>
      <w:r>
        <w:rPr>
          <w:rFonts w:hint="eastAsia" w:ascii="宋体" w:hAnsi="宋体" w:eastAsia="宋体"/>
          <w:color w:val="0000FF"/>
          <w:sz w:val="24"/>
          <w:lang w:val="en-US" w:eastAsia="zh-CN"/>
        </w:rPr>
        <w:t>肉体</w:t>
      </w:r>
      <w:r>
        <w:rPr>
          <w:rFonts w:ascii="宋体" w:hAnsi="宋体"/>
          <w:color w:val="0000FF"/>
          <w:sz w:val="24"/>
        </w:rPr>
        <w:t>，可以是人类对其自身创造的整体理解的维度。简而言之，人类需要进入创造的世界。人类需要理解自己的创造世界，通过理解自己的创造来完成他的创造维度，而不是其他任何东西。真正的过程、真正的结构、真正的科学创造不应该仅仅符合他的理解。始终保持开放的态度去理解更多，但永远不要划出一条“这就是全部”的线，根据你的理解。因为一旦你划出了这条线，你就会对你所画的线产生偏见，你的知识和进一步理解新知识的能力就会停止。</w:t>
      </w:r>
    </w:p>
    <w:p w14:paraId="0E55BC66">
      <w:r>
        <w:rPr>
          <w:rFonts w:ascii="宋体" w:hAnsi="宋体"/>
          <w:color w:val="0000FF"/>
          <w:sz w:val="24"/>
        </w:rPr>
        <w:t>【4o】人类的知识必须在其整体性上是完整的，（1:14）这样人类才能理解创世的过程。这可以是你的灵魂，这可以是你的物理实体，这可以是人类理解自身创造的整体维度。总而言之，人类需要进入创世的世界。人类需要理解自己的创造世界，人类需要通过对自己创造的理解而完成其创造的维度，仅此而已。真实的过程，真实的结构，真实的创世科学，而不是仅仅适应他的理解。始终保持开放以理解更多，但永远不要划一条线“这就是全部”，根据你所理解的。因为一旦你画下这条线，你就会对你画下的线产生偏见，而你的知识，以及你对进一步知识的理解程度就会停止。</w:t>
      </w:r>
    </w:p>
    <w:p w14:paraId="68715762">
      <w:pPr>
        <w:rPr>
          <w:rFonts w:ascii="Times New Roman" w:hAnsi="Times New Roman"/>
          <w:color w:val="000000"/>
          <w:sz w:val="24"/>
        </w:rPr>
      </w:pPr>
      <w:r>
        <w:rPr>
          <w:rFonts w:ascii="Times New Roman" w:hAnsi="Times New Roman"/>
          <w:color w:val="000000"/>
          <w:sz w:val="24"/>
        </w:rPr>
        <w:t>We go for a break and come back, but listen to the last two or three teachings, two or three times together, and in the teachings to come, then many of you, who want to go through transmutation and transportation will understand see a bigger picture, (1:16) and you don't land like Mr. Musk in the sea and still claim it to be a success. You still managed to launch a satellite which we did 60 years ago, because we have not complete .. understanding of the return. In the process of the Creation, man has to understand the emotion. And if you don't understand the game of the emotion, you're on that rocket which landed in the sea and you still claim success. Because you're still stuck with the matter state understanding of the energy. We go for a break and we come back and try to answer any questions.</w:t>
      </w:r>
    </w:p>
    <w:p w14:paraId="25E863C1">
      <w:pPr>
        <w:rPr>
          <w:rFonts w:ascii="宋体" w:hAnsi="宋体"/>
          <w:color w:val="0000FF"/>
          <w:sz w:val="24"/>
        </w:rPr>
      </w:pPr>
      <w:r>
        <w:rPr>
          <w:rFonts w:ascii="宋体" w:hAnsi="宋体"/>
          <w:color w:val="0000FF"/>
          <w:sz w:val="24"/>
        </w:rPr>
        <w:t>【Max】我们先休息一下，然后回来。但在休息之前，请大家把最近的两到三次教学内容反复听两三遍。在接下来的教学中，那些希望经历转化和传送的人将会看到一个更大的图景。你们不会像马斯克先生那样降落在海里还声称成功。你们仍然只是发射了一颗卫星，而这是我们60年前就已经做到的事情，因为我们对返回过程还没有完全理解。在创造的过程中，人类必须理解情感。如果你不懂得情感的游戏，那你就像那艘降落在海里的火箭一样，仍然声称成功。因为你仍然停留在对能量的物质状态的理解上。我们先休息一下，回来后会尽量回答大家的问题。</w:t>
      </w:r>
    </w:p>
    <w:p w14:paraId="55F55151">
      <w:pPr>
        <w:rPr>
          <w:rFonts w:ascii="宋体" w:hAnsi="宋体"/>
          <w:color w:val="0000FF"/>
          <w:sz w:val="24"/>
        </w:rPr>
      </w:pPr>
      <w:r>
        <w:rPr>
          <w:rFonts w:ascii="宋体" w:hAnsi="宋体"/>
          <w:color w:val="0000FF"/>
          <w:sz w:val="24"/>
        </w:rPr>
        <w:t>【4o】</w:t>
      </w:r>
      <w:r>
        <w:rPr>
          <w:rFonts w:hint="eastAsia" w:ascii="宋体" w:hAnsi="宋体"/>
          <w:color w:val="0000FF"/>
          <w:sz w:val="24"/>
        </w:rPr>
        <w:t>我们休息一下，然后回来，但请多次一起听最近的两三次教导，以及即将到来的教导，那么你们很多想要经历转化和移行的人将会看到更大的图景，（1:16）而不是像马斯克先生那样降落在海里却仍然声称这是一次成功。你们仍然设法发射了一颗卫星，而我们在60年前就做到了，因为我们对返回的理解还不完全。在创造的过程中，人类必须理解情感。如果你不理解情感的游戏，你就像那枚降落在海里的火箭，仍然声称成功。因为你仍然停留在物质状态对能量的理解上。我们休息一下，然后回来尝试回答任何问题。</w:t>
      </w:r>
    </w:p>
    <w:p w14:paraId="19F150BD">
      <w:pPr>
        <w:rPr>
          <w:rFonts w:ascii="Times New Roman" w:hAnsi="Times New Roman"/>
          <w:color w:val="000000"/>
          <w:sz w:val="24"/>
        </w:rPr>
      </w:pPr>
    </w:p>
    <w:p w14:paraId="4E8285BA">
      <w:pPr>
        <w:rPr>
          <w:rFonts w:ascii="Times New Roman" w:hAnsi="Times New Roman"/>
          <w:color w:val="000000"/>
          <w:sz w:val="24"/>
        </w:rPr>
      </w:pPr>
    </w:p>
    <w:p w14:paraId="37042255">
      <w:r>
        <w:rPr>
          <w:rFonts w:ascii="Times New Roman" w:hAnsi="Times New Roman"/>
          <w:color w:val="000000"/>
          <w:sz w:val="24"/>
        </w:rPr>
        <w:t>&gt;&gt; BREAK &gt;&gt;    565 KSW November 21, 2024      (1:23).</w:t>
      </w:r>
    </w:p>
    <w:p w14:paraId="6B75645E">
      <w:pPr>
        <w:rPr>
          <w:rFonts w:ascii="宋体" w:hAnsi="宋体"/>
          <w:color w:val="0000FF"/>
          <w:sz w:val="24"/>
        </w:rPr>
      </w:pPr>
      <w:r>
        <w:rPr>
          <w:rFonts w:ascii="宋体" w:hAnsi="宋体"/>
          <w:color w:val="0000FF"/>
          <w:sz w:val="24"/>
        </w:rPr>
        <w:t>&gt;&gt; 休息 &gt;&gt; 第565期知识寻求者研讨会 2024年11月21日</w:t>
      </w:r>
    </w:p>
    <w:p w14:paraId="5B3350FB">
      <w:pPr>
        <w:rPr>
          <w:rFonts w:ascii="宋体" w:hAnsi="宋体"/>
          <w:color w:val="0000FF"/>
          <w:sz w:val="24"/>
        </w:rPr>
      </w:pPr>
    </w:p>
    <w:p w14:paraId="69F39965">
      <w:pPr>
        <w:rPr>
          <w:rFonts w:ascii="宋体" w:hAnsi="宋体"/>
          <w:color w:val="0000FF"/>
          <w:sz w:val="24"/>
        </w:rPr>
      </w:pPr>
    </w:p>
    <w:p w14:paraId="09FAAF47">
      <w:r>
        <w:rPr>
          <w:rFonts w:ascii="Times New Roman" w:hAnsi="Times New Roman"/>
          <w:color w:val="000000"/>
          <w:sz w:val="24"/>
        </w:rPr>
        <w:t xml:space="preserve">Keshe: Always true. Thank you very much. We are in the process in a cycle of understanding the totality of the work and how things take shape in the around us. And we run many trials, you Knowledge Seekers support us, and that has brought us a lot of, (1:24) what I call, new research, new developments, new understanding, new systems. And we see gradually by trial and error and a lot of other things, we find the solution, the way we sorted out and understood the process of the Corona. We produced </w:t>
      </w:r>
      <w:r>
        <w:rPr>
          <w:rFonts w:hint="eastAsia" w:ascii="Times New Roman" w:hAnsi="Times New Roman" w:eastAsia="宋体"/>
          <w:color w:val="000000"/>
          <w:sz w:val="24"/>
          <w:lang w:eastAsia="zh-CN"/>
        </w:rPr>
        <w:t>Ganses</w:t>
      </w:r>
      <w:r>
        <w:rPr>
          <w:rFonts w:ascii="Times New Roman" w:hAnsi="Times New Roman"/>
          <w:color w:val="000000"/>
          <w:sz w:val="24"/>
        </w:rPr>
        <w:t xml:space="preserve"> for it, and we've seen many successes with it. Then, we saw the process understanding more in the past with Fukushima and other things which the Keshe Foundation's Knowledge Seekers, we got involved in and we have worked with.</w:t>
      </w:r>
    </w:p>
    <w:p w14:paraId="2FF79C2B">
      <w:r>
        <w:rPr>
          <w:rFonts w:ascii="宋体" w:hAnsi="宋体"/>
          <w:color w:val="0000FF"/>
          <w:sz w:val="24"/>
        </w:rPr>
        <w:t>【Max】凯史：永远正确。非常感谢。我们正处于理解工作的全貌以及周围事物如何成形的过程之中。我们进行了许多试验，知识寻求者们支持我们，这为我们带来了许多新研究、新发展、新理解和新系统。通过反复试验和很多其他方法，我们逐渐找到了解决方案，理清并理解了冠状病毒的过程。我们为此制造了甘斯，并且看到了许多成功案例。然后，我们在过去对福岛和其他事件的理解中也有了更多的进展，凯史基金会的知识寻求者们参与其中并与我们一起工作。</w:t>
      </w:r>
    </w:p>
    <w:p w14:paraId="5148CAD4">
      <w:r>
        <w:rPr>
          <w:rFonts w:ascii="宋体" w:hAnsi="宋体"/>
          <w:color w:val="0000FF"/>
          <w:sz w:val="24"/>
        </w:rPr>
        <w:t>【4o】凯史：一直如此。非常感谢。我们正处于理解整个工作周期的过程中，以及事物如何在我们周围成形。我们进行了许多试验，你们这些知识寻求者支持我们，这给我们带来了很多，我称之为，新的研究、新的发展、新的理解、新的系统。我们逐渐通过试错和许多其他事情，看到了找到解决方案的方法，正如我们解决并理解新冠病毒过程的方式一样。我们为此生产了甘斯，并且见证了许多成功。然后，我们在过去的福岛事件和其他事情中，看到了对过程的更多理解，凯史基金会的知识寻求者参与其中并进行了合作。</w:t>
      </w:r>
    </w:p>
    <w:p w14:paraId="20EA5E72">
      <w:r>
        <w:rPr>
          <w:rFonts w:ascii="Times New Roman" w:hAnsi="Times New Roman"/>
          <w:color w:val="000000"/>
          <w:sz w:val="24"/>
        </w:rPr>
        <w:t>One of the main concerns for me for past time has been the creation of the plastics and how plastics have become parts of and how they connect to and affect our lives. In the researches which are going on and we understand more and more, is without fail all of us are involved in this * mess of what we call, plastic. According to the latest research in scientific papers even our Brain of all of us, on average without failure due to micro-plastics which the packaging we use, the conversion of the air we breathe in conjunction with the petroleum, in clothing we wear, has embedded even in our Brain 0.05% plastic. (1:26) We consider that part of this plastic structure can be cause of new diseases, can be cause of new cancers, can be cause of all sorts. It is what the world of science today considers. Plastic is in your skin, micro-plastic is in your Heart, micro-plastic is in body of the fish, and the meat you eat. It has become part of us and we produce hundreds of thousands of tons of it every year.</w:t>
      </w:r>
    </w:p>
    <w:p w14:paraId="317F8942">
      <w:r>
        <w:rPr>
          <w:rFonts w:ascii="宋体" w:hAnsi="宋体"/>
          <w:color w:val="0000FF"/>
          <w:sz w:val="24"/>
        </w:rPr>
        <w:t>【Max】近段时间以来，我最关心的问题之一是塑料的产生以及它们如何成为我们生活的一部分并对我们的</w:t>
      </w:r>
      <w:r>
        <w:rPr>
          <w:rFonts w:hint="eastAsia" w:ascii="宋体" w:hAnsi="宋体" w:eastAsia="宋体"/>
          <w:color w:val="0000FF"/>
          <w:sz w:val="24"/>
          <w:lang w:val="en-US" w:eastAsia="zh-CN"/>
        </w:rPr>
        <w:t>生命</w:t>
      </w:r>
      <w:r>
        <w:rPr>
          <w:rFonts w:ascii="宋体" w:hAnsi="宋体"/>
          <w:color w:val="0000FF"/>
          <w:sz w:val="24"/>
        </w:rPr>
        <w:t>产生影响。在正在进行的研究中，我们越来越清楚地认识到，我们所有人都不可避免地陷入了“塑料”这一困境中。根据最新的科学论文研究，由于我们使用的包装、吸入的空气中与石油结合的微塑料以及我们穿着的衣物中的微塑料，平均每个人的大脑中都含有0.05%的塑料。我们认为这些塑料结构可能是引发新疾病、新癌症等各种问题的原因，这是当今科学界的看法。塑料存在于你的皮肤中，微塑料存在于你的心脏中，微塑料存在于你吃的鱼肉中。它已经成为我们的一部分，而我们每年都会生产成千上万吨这样的塑料。</w:t>
      </w:r>
    </w:p>
    <w:p w14:paraId="741D0616">
      <w:r>
        <w:rPr>
          <w:rFonts w:ascii="宋体" w:hAnsi="宋体"/>
          <w:color w:val="0000FF"/>
          <w:sz w:val="24"/>
        </w:rPr>
        <w:t>【4o】过去一直让我关注的主要问题之一是塑料的产生，以及塑料如何成为一部分并如何连接和影响我们的生活。在正在进行的研究中，我们越来越多地理解到，无一例外，我们所有人都卷入了我们称之为塑料的这个*混乱之中。根据最新的科学论文研究，甚至我们所有人的大脑，平均无一例外，由于我们使用的包装中的微塑料、与石油结合的空气转换、我们穿着的衣物，甚至在我们的大脑中嵌入了0.05%的塑料。我们认为，这种塑料结构的一部分可能是新疾病的原因，可能是新癌症的原因，可能是各种原因。这是当今科学界所认为的。塑料在你的皮肤中，微塑料在你的心脏中，微塑料在你吃的鱼和肉的身体中。它已经成为我们的一部分，而我们每年生产数十万吨的塑料。</w:t>
      </w:r>
    </w:p>
    <w:p w14:paraId="52A27CA6">
      <w:r>
        <w:rPr>
          <w:rFonts w:ascii="Times New Roman" w:hAnsi="Times New Roman"/>
          <w:color w:val="000000"/>
          <w:sz w:val="24"/>
        </w:rPr>
        <w:t>What has become important to us and I've done a lot of research in the background with it, going back to the processes we've done before, what does this micro-plastic does to us. We have to understand it has a structure, it works not in a matter state but due to the conversion of Inertia shows itself as a matter of state. And what happen if we develop the structure that regularly we can remove this from our body? Would this reduce many diseases that which we suffer from today, which we didn't have before? Would we go back into a structure that would be in a way less chances of other diseases, less chance of absorbing other energies to become diseases. Alzheimer's, dementia, autism, everything else which somehow connected to our Brain, (1:28) due to accumulation of this 'plastic energy' is the cause of, the creator of infertility, premature birth, different kind of cancers. Are these connected by any chance to what * cause of the creator of this Plasma of what we call, micro-plastics.</w:t>
      </w:r>
    </w:p>
    <w:p w14:paraId="71C31A50">
      <w:pPr>
        <w:rPr>
          <w:rFonts w:hint="eastAsia" w:ascii="宋体" w:hAnsi="宋体"/>
          <w:color w:val="0000FF"/>
          <w:sz w:val="24"/>
        </w:rPr>
      </w:pPr>
      <w:r>
        <w:rPr>
          <w:rFonts w:hint="eastAsia" w:ascii="宋体" w:hAnsi="宋体"/>
          <w:color w:val="0000FF"/>
          <w:sz w:val="24"/>
        </w:rPr>
        <w:t>【Max】对我们来说，这变得非常重要，我在背后做了大量的研究，回顾了我们之前进行的过程，微塑料对我们有什么影响。我们必须理解，微塑料有一个结构，它不是以物质状态存在，而是由于惯性的转换而表现为物质状态。如果我们开发出一种结构，能够定期从我们的身体中去除这些微塑料，会发生什么？这是否会减少我们现在所遭受的许多疾病，而这些疾病在以前并不存在？我们是否会回到一个结构中，从而减少其他疾病的发生，减少吸收其他能量而变成疾病的机会？阿尔茨海默病、痴呆症、自闭症以及其他与大脑有关的各种疾病，由于这种“塑料能量”的积累，导致了不孕不育、早产和各种癌症。这些是否与</w:t>
      </w:r>
      <w:r>
        <w:rPr>
          <w:rFonts w:hint="eastAsia" w:ascii="宋体" w:hAnsi="宋体" w:eastAsia="宋体"/>
          <w:color w:val="0000FF"/>
          <w:sz w:val="24"/>
          <w:lang w:val="en-US" w:eastAsia="zh-CN"/>
        </w:rPr>
        <w:t>这些</w:t>
      </w:r>
      <w:r>
        <w:rPr>
          <w:rFonts w:hint="eastAsia" w:ascii="宋体" w:hAnsi="宋体"/>
          <w:color w:val="0000FF"/>
          <w:sz w:val="24"/>
        </w:rPr>
        <w:t>微塑料等离子体的形成有关？</w:t>
      </w:r>
    </w:p>
    <w:p w14:paraId="1DF57CF4">
      <w:r>
        <w:rPr>
          <w:rFonts w:ascii="宋体" w:hAnsi="宋体"/>
          <w:color w:val="0000FF"/>
          <w:sz w:val="24"/>
        </w:rPr>
        <w:t>【4o】</w:t>
      </w:r>
      <w:r>
        <w:rPr>
          <w:rFonts w:hint="eastAsia" w:ascii="宋体" w:hAnsi="宋体"/>
          <w:color w:val="0000FF"/>
          <w:sz w:val="24"/>
        </w:rPr>
        <w:t>这对我们变得重要，我在这方面做了很多背景研究，回顾我们之前做过的过程，微塑料对我们有什么影响。我们必须理解它有一个结构，它不是在物质状态下起作用，而是由于惯性的转化，它表现为一种物质状态。如果我们开发出一种结构，可以定期将其从我们的身体中去除，会发生什么？这是否会减少我们今天所遭受的许多疾病，而这些疾病在以前并不存在？我们是否会回到一种结构，从而减少其他疾病的可能性，减少吸收其他能量而成为疾病的可能性。阿尔茨海默病、痴呆、自闭症以及其他与我们大脑相关的疾病，（1:28）因这种“塑料能量”的积累而导致不孕不育、早产、各种癌症。这些是否与我们所称的微塑料的等离子体的创造者的原因有任何关联。</w:t>
      </w:r>
    </w:p>
    <w:p w14:paraId="246ABB3D">
      <w:r>
        <w:rPr>
          <w:rFonts w:ascii="Times New Roman" w:hAnsi="Times New Roman"/>
          <w:color w:val="000000"/>
          <w:sz w:val="24"/>
        </w:rPr>
        <w:t>Many of you use it on a daily basis, you call it a Teflon. Many of you absorb it in your body, you chop your meat, your vegetable on a plastic board. Many of you wear As clothes, as polymers. Many of you everyday use it to carry your food in (and) you put in the microwave as a plastic container. Many of you breathe it. As you drive, you breathe the air of this Planet. It has become part of us which we cannot separate from it. Many of you, you go shopping to bring food to nourish yourself. (1:30) The plastic carrier bag you carry with the heat and the rubbing is feeding Nano plastic particles into your skin in your body. And our body like the oceans we have plastic what we call, islands in the oceans of today, has and must find a place to deposit this, because it cannot digest it, because it has a combination of the amino acid of the man, it looks like energy, I keep it till I use it one day. Liver, Kidney, Brain are the storage places, these are the islands in the ocean where we see all these plastic containers.</w:t>
      </w:r>
    </w:p>
    <w:p w14:paraId="464C4276">
      <w:r>
        <w:rPr>
          <w:rFonts w:ascii="宋体" w:hAnsi="宋体"/>
          <w:color w:val="0000FF"/>
          <w:sz w:val="24"/>
        </w:rPr>
        <w:t>【Max】你们中的许多人每天都在使用它，你们称之为特氟龙。你们中的许多人通过身体吸收它，比如在塑料砧板上切肉、切菜。你们中的许多人穿着由聚合物制成的衣服。你们中的许多人每天都用它来装食物，并且把它放进微波炉作为塑料容器加热。你们中的许多人呼吸着它。当你们开车时，你们呼吸着这颗星球的空气。它已经成为我们无法分离的一部分。你们中的许多人去购物买食物来滋养自己。用来装食物的塑料袋在热和摩擦的作用下会将纳米塑料颗粒送入你的皮肤和体内。我们的身体就像今天的海洋一样，有塑料“岛屿”，必须找到地方沉积这些塑料，因为它无法消化它们。因为这些塑料与人体氨基酸组合相似，看起来像是能量，所以身体会储存起来以备将来使用。肝脏、肾脏、大脑是这些塑料的储存地，这些就是我们体内的“岛屿”。</w:t>
      </w:r>
    </w:p>
    <w:p w14:paraId="5F8509AA">
      <w:r>
        <w:rPr>
          <w:rFonts w:ascii="宋体" w:hAnsi="宋体"/>
          <w:color w:val="0000FF"/>
          <w:sz w:val="24"/>
        </w:rPr>
        <w:t>【4o】许多人每天都在使用它，你们称之为特氟龙。许多人会在身体中吸收它，你们在塑料砧板上切肉、切菜。许多人穿着它作为衣服，作为聚合物。许多人每天用它来携带食物，你们把食物放在微波炉里用塑料容器加热。许多人呼吸它。当你们开车时，你们呼吸这个星球的空气。它已成为我们的一部分，我们无法与之分离。许多人去购物，为了带回食物滋养自己。你们用塑料购物袋携带食物，在热量和摩擦下，这些袋子会将纳米塑料颗粒送到你们的皮肤和体内。我们的身体就像海洋一样，有我们今天所说的塑料岛屿，必须找到一个地方来存放这些塑料，因为它不能消化它，因为它与人类的氨基酸结合在一起，看起来像能量，我会保留它，直到有一天用到它。肝脏、肾脏、大脑是储存的地方，这些地方就像海洋中的岛屿，我们在这些地方看到所有这些塑料容器。</w:t>
      </w:r>
    </w:p>
    <w:p w14:paraId="3F9A1968">
      <w:r>
        <w:rPr>
          <w:rFonts w:ascii="Times New Roman" w:hAnsi="Times New Roman"/>
          <w:color w:val="000000"/>
          <w:sz w:val="24"/>
        </w:rPr>
        <w:t>Our body has created such a thing because it has the C-H bond which is part of the Amino Acid of the body of the man. And it deposits it, that I might use it somewhere, because it's got a Carbon Hydrogen. It looks like sugar. It looks like carbohydrates and I keep it. This is how our body is depositing these Nano plastics. It's fooled to be to see it as energy, deposits it, when it uses it, might need it. Liver is full, does not have a combination for this storage. I find a place for it, Liver, Brain and the rest of it. This is how we see micro-plastic in our structure. The position by the habit of storing, and storing it in a very good way that one day I might need it. (1:32)</w:t>
      </w:r>
    </w:p>
    <w:p w14:paraId="184704B6">
      <w:r>
        <w:rPr>
          <w:rFonts w:ascii="宋体" w:hAnsi="宋体"/>
          <w:color w:val="0000FF"/>
          <w:sz w:val="24"/>
        </w:rPr>
        <w:t>【Max】我们的身体之所以会产生这种情况，是因为它含有C-H键，这是人体氨基酸的一部分。身体会把这些塑料储存起来，以为将来可能会用到，因为它们含有碳氢化合物。这些物质看起来像糖或碳水化合物，因此身体会储存起来。这就是我们的身体如何储存这些纳米塑料的方式。身体误以为这些塑料是能量，于是将其储存起来，以备不时之需。肝脏已经满了，没有合适的地方继续储存。于是，身体会在肝脏、大脑和其他部位找到地方存放这些塑料。这就是我们在身体结构中看到微塑料的原因。这种储存习惯使得身体能够很好地储存这些物质，以备将来可能需要的时候使用。</w:t>
      </w:r>
    </w:p>
    <w:p w14:paraId="4A1AE46A">
      <w:r>
        <w:rPr>
          <w:rFonts w:ascii="宋体" w:hAnsi="宋体"/>
          <w:color w:val="0000FF"/>
          <w:sz w:val="24"/>
        </w:rPr>
        <w:t>【4o】我们的身体创造了这样的东西，因为它有C-H键，这是人体氨基酸的一部分。它将其存储起来，以备不时之需，因为它含有碳氢化合物。它看起来像糖，看起来像碳水化合物，所以我保留它。这就是我们的身体如何储存这些纳米塑料。它被误认为是能量，并存储起来，等到使用它的时候可能需要它。肝脏已满，没有一个合适的组合来存储它。我为它找到一个地方，肝脏、大脑和其他部分。这就是我们在结构中看到微塑料的方式。通过储存的习惯，以一种非常好的方式存储它，以备将来需要之时。</w:t>
      </w:r>
    </w:p>
    <w:p w14:paraId="467DA2E1">
      <w:r>
        <w:rPr>
          <w:rFonts w:ascii="Times New Roman" w:hAnsi="Times New Roman"/>
          <w:color w:val="000000"/>
          <w:sz w:val="24"/>
        </w:rPr>
        <w:t>Now we have to come up with a solution, or try to find a solution to remove this continuously from the body of the man. In the test before we have shown we could transfer Calcium out of the body. We could transfer Nano structure out of the body. And today I want to launch a trial. I don't know about the success of it, but I know it works. To see how the use of Gans's, which we developed, would allow to extract how much plastic out of our body. To see how much, if it's possible, this will change our habits, will change our emotion, will change our everyday life? And if we do so, can we make it a permanent feature? I explained before, a few years ago, 3, 4, 5 years ago, where you wear these * Lycra clothing, colors, different colors, and you're so happy, it looks so smart and sleek when you go jogging down the street. The hair shakes and the arm shakes, and everyone says, "Oh, what a fit and beautiful person." But you sweat, and your sweat because it has a salinity, and it has in that salinity combination of the amino acid of your body, links with these colors which are all Carbon connected, (1:34) and you create your own skin cancers and everything else. More young people are getting diseases out of the sports gear and actually take life from that sports. In a way we run to kill ourselves, when we wear these fancy color clothing with PVC and the rest. We take wrong energy, we take wrong plastic in, and in a way, we marathon ourselves to death. You wear a normal cotton T-shirt, cotton trousers, even whatever says harvested biologically or non biologically, you stand to shorten your life than strengthen and lengthen your life.</w:t>
      </w:r>
    </w:p>
    <w:p w14:paraId="3C62F8DE">
      <w:pPr>
        <w:pStyle w:val="30"/>
        <w:keepNext w:val="0"/>
        <w:keepLines w:val="0"/>
        <w:widowControl/>
        <w:suppressLineNumbers w:val="0"/>
        <w:shd w:val="clear" w:fill="FFFFFF"/>
        <w:spacing w:before="0" w:beforeAutospacing="0" w:after="240" w:afterAutospacing="0"/>
        <w:ind w:left="0" w:firstLine="0"/>
        <w:rPr>
          <w:rFonts w:hint="eastAsia" w:ascii="宋体" w:hAnsi="宋体" w:eastAsiaTheme="minorEastAsia" w:cstheme="minorBidi"/>
          <w:color w:val="0000FF"/>
          <w:kern w:val="0"/>
          <w:sz w:val="24"/>
          <w:szCs w:val="22"/>
          <w:lang w:val="en-US" w:eastAsia="en-US" w:bidi="ar-SA"/>
        </w:rPr>
      </w:pPr>
      <w:r>
        <w:rPr>
          <w:rFonts w:hint="eastAsia" w:ascii="宋体" w:hAnsi="宋体" w:eastAsiaTheme="minorEastAsia" w:cstheme="minorBidi"/>
          <w:color w:val="0000FF"/>
          <w:kern w:val="0"/>
          <w:sz w:val="24"/>
          <w:szCs w:val="22"/>
          <w:lang w:val="en-US" w:eastAsia="en-US" w:bidi="ar-SA"/>
        </w:rPr>
        <w:t>【Max】</w:t>
      </w:r>
      <w:r>
        <w:rPr>
          <w:rFonts w:hint="default" w:ascii="宋体" w:hAnsi="宋体" w:eastAsiaTheme="minorEastAsia" w:cstheme="minorBidi"/>
          <w:color w:val="0000FF"/>
          <w:kern w:val="0"/>
          <w:sz w:val="24"/>
          <w:szCs w:val="22"/>
          <w:lang w:val="en-US" w:eastAsia="en-US" w:bidi="ar-SA"/>
        </w:rPr>
        <w:t>现在我们必须找到一个解决方案，或者尝试找到一种方法来持续从人体中去除这些微塑料。在之前的测试中，我们已经展示了可以从人体中转移钙和纳米结构。今天我想启动一个试验。我不知道这个试验是否会成功，但我知道它有效。我们将看看我们开发的</w:t>
      </w:r>
      <w:r>
        <w:rPr>
          <w:rFonts w:hint="eastAsia" w:ascii="宋体" w:hAnsi="宋体" w:eastAsia="宋体" w:cstheme="minorBidi"/>
          <w:color w:val="0000FF"/>
          <w:kern w:val="0"/>
          <w:sz w:val="24"/>
          <w:szCs w:val="22"/>
          <w:lang w:val="en-US" w:eastAsia="zh-CN" w:bidi="ar-SA"/>
        </w:rPr>
        <w:t>甘斯</w:t>
      </w:r>
      <w:r>
        <w:rPr>
          <w:rFonts w:hint="default" w:ascii="宋体" w:hAnsi="宋体" w:eastAsiaTheme="minorEastAsia" w:cstheme="minorBidi"/>
          <w:color w:val="0000FF"/>
          <w:kern w:val="0"/>
          <w:sz w:val="24"/>
          <w:szCs w:val="22"/>
          <w:lang w:val="en-US" w:eastAsia="en-US" w:bidi="ar-SA"/>
        </w:rPr>
        <w:t>如何能够从我们的身体中提取多少塑料。看看这是否可能，以及如果可能的话，这将如何改变我们的习惯、情感和日常生活？如果我们能做到这一点，能否使其成为一个永久的特征？</w:t>
      </w:r>
    </w:p>
    <w:p w14:paraId="3EC1036D">
      <w:pPr>
        <w:pStyle w:val="30"/>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00" w:afterAutospacing="0"/>
        <w:ind w:left="0" w:firstLine="0"/>
        <w:textAlignment w:val="auto"/>
        <w:rPr>
          <w:rFonts w:hint="default" w:ascii="宋体" w:hAnsi="宋体" w:eastAsiaTheme="minorEastAsia" w:cstheme="minorBidi"/>
          <w:color w:val="0000FF"/>
          <w:kern w:val="0"/>
          <w:sz w:val="24"/>
          <w:szCs w:val="22"/>
          <w:lang w:val="en-US" w:eastAsia="en-US" w:bidi="ar-SA"/>
        </w:rPr>
      </w:pPr>
      <w:r>
        <w:rPr>
          <w:rFonts w:hint="default" w:ascii="宋体" w:hAnsi="宋体" w:eastAsiaTheme="minorEastAsia" w:cstheme="minorBidi"/>
          <w:color w:val="0000FF"/>
          <w:kern w:val="0"/>
          <w:sz w:val="24"/>
          <w:szCs w:val="22"/>
          <w:lang w:val="en-US" w:eastAsia="en-US" w:bidi="ar-SA"/>
        </w:rPr>
        <w:t>几年前，我解释过，当你们穿着莱卡面料的彩色运动服时，看起来非常时尚和光滑，走在街上跑步时，头发和手臂都在摆动，每个人都说：“哦，多么健康美丽的人啊。” 但是，当你出汗时，汗水中的盐分和氨基酸会与这些由碳连接的颜色结合，从而导致皮肤癌和其他疾病。越来越多的年轻人因为运动装备而患上疾病，实际上这些运动装备夺走了他们的生命。某种程度上，我们穿上这些花哨的PVC运动服跑步，其实是在自寻死路。即使你穿的是普通的棉质T恤和裤子，无论是生物还是非生物材料制成的，你都可能会缩短你的寿命而不是延长它。</w:t>
      </w:r>
    </w:p>
    <w:p w14:paraId="2502539F">
      <w:pPr>
        <w:keepNext w:val="0"/>
        <w:keepLines w:val="0"/>
        <w:pageBreakBefore w:val="0"/>
        <w:widowControl/>
        <w:kinsoku/>
        <w:wordWrap/>
        <w:overflowPunct/>
        <w:topLinePunct w:val="0"/>
        <w:autoSpaceDE/>
        <w:autoSpaceDN/>
        <w:bidi w:val="0"/>
        <w:adjustRightInd/>
        <w:snapToGrid/>
        <w:spacing w:after="200"/>
        <w:textAlignment w:val="auto"/>
      </w:pPr>
      <w:r>
        <w:rPr>
          <w:rFonts w:ascii="宋体" w:hAnsi="宋体"/>
          <w:color w:val="0000FF"/>
          <w:sz w:val="24"/>
        </w:rPr>
        <w:t>【4o】</w:t>
      </w:r>
      <w:r>
        <w:rPr>
          <w:rFonts w:hint="eastAsia" w:ascii="宋体" w:hAnsi="宋体"/>
          <w:color w:val="0000FF"/>
          <w:sz w:val="24"/>
        </w:rPr>
        <w:t>现在我们必须提出一个解决方案，或者尝试找到一种解决方案，以持续地从人体中去除这些。在之前的测试中，我们展示了可以将钙从体内转移出去。我们可以将纳米结构从体内转移出去。今天我想启动一个试验。我不确定它的成功，但我知道它是可行的。看看我们开发的甘斯的使用如何能够从我们的身体中提取多少塑料。看看这是否可能，以及这将如何改变我们的习惯、改变我们的情感、改变我们的日常生活？如果我们这样做，能否使其成为一个永久的特征？我以前解释过，几年前，大约三、四、五年前，当你穿上这些*莱卡衣物、各种颜色的衣服时，你感到非常高兴，去街上慢跑时显得既聪明又时尚。头发摇动，手臂摇动，大家都说：“哦，多么健康美丽的人。”但是你出汗了，因为汗水有盐分，并且这种盐分与身体的氨基酸结合，与这些颜色结合，而这些颜色都是碳连接的，（1:34）你就创造了自己的皮肤癌和其他问题。越来越多的年轻人因为运动装备而得病，实际上是因为这些运动装备而失去生命。某种程度上，当我们穿上这些带有PVC和其他材料的时尚彩色衣物时，我们是在奔向自我毁灭。我们吸收了错误的能量，吸收了错误的塑料，从某种程度上来说，我们是在马拉松式地走向死亡。即使你穿普通的棉质T恤、棉裤，不管是生物收获的还是非生物收获的，你都可能在缩短生命，而不是增强和延长生命。</w:t>
      </w:r>
    </w:p>
    <w:p w14:paraId="0E62A5FD">
      <w:r>
        <w:rPr>
          <w:rFonts w:ascii="Times New Roman" w:hAnsi="Times New Roman"/>
          <w:color w:val="000000"/>
          <w:sz w:val="24"/>
        </w:rPr>
        <w:t>I would like, you will see it on the Keshe Foundation, we're launching a new Gans products, very limited, maybe 10-20 people maximum. We need those of you come in, keep a very close observation. Do you see pieces of plastic on your skin, do you feel when you've use the material, piece of skin on it, which is plastic. We want to see how your emotion changes and how you will become part of this new structure. In a way if... it's not if... because I've done it with calcium and we picked up pieces of bone from the Brain, and metals from the shrapnel.</w:t>
      </w:r>
    </w:p>
    <w:p w14:paraId="1A85FE23">
      <w:r>
        <w:rPr>
          <w:rFonts w:ascii="宋体" w:hAnsi="宋体"/>
          <w:color w:val="0000FF"/>
          <w:sz w:val="24"/>
        </w:rPr>
        <w:t>【Max】我希望你们会在凯史基金会看到，我们将推出一种新的甘斯产品，数量非常有限，最多可能只有10到20人。我们需要你们中的一些人来密切观察。你们是否在皮肤上看到塑料碎片，使用这种材料后是否会感觉到皮肤上有塑料碎片。我们想看看你们的</w:t>
      </w:r>
      <w:r>
        <w:rPr>
          <w:rFonts w:hint="eastAsia" w:ascii="宋体" w:hAnsi="宋体" w:eastAsia="宋体"/>
          <w:color w:val="0000FF"/>
          <w:sz w:val="24"/>
          <w:lang w:eastAsia="zh-CN"/>
        </w:rPr>
        <w:t>情感</w:t>
      </w:r>
      <w:r>
        <w:rPr>
          <w:rFonts w:ascii="宋体" w:hAnsi="宋体"/>
          <w:color w:val="0000FF"/>
          <w:sz w:val="24"/>
        </w:rPr>
        <w:t>如何变化，以及你们将如何成为这种新结构的一部分。某种程度上，这不是假设</w:t>
      </w:r>
      <w:r>
        <w:rPr>
          <w:rFonts w:hint="eastAsia" w:ascii="宋体" w:hAnsi="宋体" w:eastAsia="宋体"/>
          <w:color w:val="0000FF"/>
          <w:sz w:val="24"/>
          <w:lang w:eastAsia="zh-CN"/>
        </w:rPr>
        <w:t>…</w:t>
      </w:r>
      <w:r>
        <w:rPr>
          <w:rFonts w:ascii="宋体" w:hAnsi="宋体"/>
          <w:color w:val="0000FF"/>
          <w:sz w:val="24"/>
        </w:rPr>
        <w:t>因为我已经用钙做了实验，并且从大脑中提取了骨头碎片和金属碎片。</w:t>
      </w:r>
    </w:p>
    <w:p w14:paraId="46519077">
      <w:r>
        <w:rPr>
          <w:rFonts w:ascii="宋体" w:hAnsi="宋体"/>
          <w:color w:val="0000FF"/>
          <w:sz w:val="24"/>
        </w:rPr>
        <w:t>【4o】我希望，你将在凯史基金会看到，我们正在推出一种新的甘斯产品，非常有限，最多可能只有10到20人。我们需要你们中的一些人来，进行非常密切的观察。你是否看到皮肤上有塑料片，当你使用这种材料时，是否感觉到皮肤上有塑料片。我们想看看你的情感如何变化，以及你将如何成为这个新结构的一部分。某种程度上，如果... 这不是如果... 因为我已经用钙做过，我们从大脑中取出骨头碎片，还有金属碎片。</w:t>
      </w:r>
    </w:p>
    <w:p w14:paraId="08AECAC0">
      <w:r>
        <w:rPr>
          <w:rFonts w:ascii="Times New Roman" w:hAnsi="Times New Roman"/>
          <w:color w:val="000000"/>
          <w:sz w:val="24"/>
        </w:rPr>
        <w:t>But we need to confirm in the bigger structure because this is becoming... (1:36) most of us will die in the coming future when we add 300,000 tons a year into this plastic world, converting, we will die of this process. Most of the premature lives ending will come through the plastic conversion, because our body does not have a storage for it yet. And when we store it, it becomes solid. It's a bone. It's another plastic bone in the Brain. Plastic bone in your reproduction areas. They have found it in testicles, they have found it in penis, they found it in ovaries, they found it in Liver. They have even found plastic in the skin layers. Stays as an energy, but once the man opens it up to the gravitational magnetic Field Inertia of this Planet, it shows itself.</w:t>
      </w:r>
    </w:p>
    <w:p w14:paraId="5B5E5B30">
      <w:r>
        <w:rPr>
          <w:rFonts w:ascii="宋体" w:hAnsi="宋体"/>
          <w:color w:val="0000FF"/>
          <w:sz w:val="24"/>
        </w:rPr>
        <w:t>【Max】但我们需要在更大的结构中确认这一点，因为这正在成为一个问题</w:t>
      </w:r>
      <w:r>
        <w:rPr>
          <w:rFonts w:hint="eastAsia" w:ascii="宋体" w:hAnsi="宋体" w:eastAsia="宋体"/>
          <w:color w:val="0000FF"/>
          <w:sz w:val="24"/>
          <w:lang w:eastAsia="zh-CN"/>
        </w:rPr>
        <w:t>…</w:t>
      </w:r>
      <w:r>
        <w:rPr>
          <w:rFonts w:ascii="宋体" w:hAnsi="宋体"/>
          <w:color w:val="0000FF"/>
          <w:sz w:val="24"/>
        </w:rPr>
        <w:t>在未来，当我们每年向这个塑料世界增加30万吨时，大多数人将会死于这一过程。大多数早逝的生命将是因为塑料转化造成的，因为我们的身体还没有储存它的能力。而当我们储存它时，它会变得固体化。它就像一块骨头。这是大脑中的另一块塑料骨头。它还会出现在你的生殖区域。他们在睾丸、阴茎、卵巢和肝脏中都发现了塑料。甚至在皮肤层中也发现了塑料。它以能量的形式存在，但一旦人体暴露在这个星球的磁</w:t>
      </w:r>
      <w:r>
        <w:rPr>
          <w:rFonts w:hint="eastAsia" w:ascii="宋体" w:hAnsi="宋体" w:eastAsia="宋体"/>
          <w:color w:val="0000FF"/>
          <w:sz w:val="24"/>
          <w:lang w:val="en-US" w:eastAsia="zh-CN"/>
        </w:rPr>
        <w:t>引力</w:t>
      </w:r>
      <w:r>
        <w:rPr>
          <w:rFonts w:ascii="宋体" w:hAnsi="宋体"/>
          <w:color w:val="0000FF"/>
          <w:sz w:val="24"/>
        </w:rPr>
        <w:t>场惯性中，它就会显现出来。</w:t>
      </w:r>
    </w:p>
    <w:p w14:paraId="2433572D">
      <w:r>
        <w:rPr>
          <w:rFonts w:ascii="宋体" w:hAnsi="宋体"/>
          <w:color w:val="0000FF"/>
          <w:sz w:val="24"/>
        </w:rPr>
        <w:t>【4o】但我们需要在更大的结构中确认这一点，因为这正在成为... （1:36）当我们每年向这个塑料世界添加30万吨时，大多数人将在不久的将来死亡，转化过程中，我们将因此而死。大多数早夭将通过塑料转化发生，因为我们的身体还没有储存它的地方。当我们储存它时，它变得坚硬。它是一块骨头。它是大脑中的另一个塑料骨头。生殖区域中的塑料骨头。他们在睾丸中发现了它，他们在阴茎中发现了它，他们在卵巢中发现了它，他们在肝脏中发现了它。他们甚至在皮肤层中发现了塑料。它作为一种能量存在，但一旦人类将其暴露在这个星球的引力磁场惯性中，它就显现出来。</w:t>
      </w:r>
    </w:p>
    <w:p w14:paraId="122E1072">
      <w:r>
        <w:rPr>
          <w:rFonts w:ascii="Times New Roman" w:hAnsi="Times New Roman"/>
          <w:color w:val="000000"/>
          <w:sz w:val="24"/>
        </w:rPr>
        <w:t>In a way, let me explain to you how we feed ourselves with it. As you know, Keshe Foundation did a massive research, three, three and a half year research, financed by the Italian Central Government, which the report is in the hand of Italian Parliament and it's been shared with the American government because of other reasons, and is part of the archives of the Keshe Foundation. It's nearly 200 page report. Test everything is done, the report is done, by the Italian government. We were, the people, who they approached us when I was in Italy, provider of the technology. The way we did with Fukushima. This report is so confidential, and so horrendous, that Italian government has classified it. (1:38) We are the owner of the report. So, we can speak about it in a certain way.</w:t>
      </w:r>
    </w:p>
    <w:p w14:paraId="57D4EABF">
      <w:pPr>
        <w:rPr>
          <w:rFonts w:hint="eastAsia" w:ascii="宋体" w:hAnsi="宋体"/>
          <w:color w:val="0000FF"/>
          <w:sz w:val="24"/>
        </w:rPr>
      </w:pPr>
      <w:r>
        <w:rPr>
          <w:rFonts w:ascii="宋体" w:hAnsi="宋体"/>
          <w:color w:val="0000FF"/>
          <w:sz w:val="24"/>
        </w:rPr>
        <w:t>【Max】</w:t>
      </w:r>
      <w:r>
        <w:rPr>
          <w:rFonts w:hint="eastAsia" w:ascii="宋体" w:hAnsi="宋体"/>
          <w:color w:val="0000FF"/>
          <w:sz w:val="24"/>
        </w:rPr>
        <w:t>让我来解释一下我们是如何摄入这些物质的。如你们所知，凯什基金会进行了大量的研究，这项研究历时三年半，由意大利中央政府资助。研究报告已经提交给了意大利议会，并由于其他原因与美国政府分享，现在也是凯什基金会档案的一部分。这是一份近200页的报告，所有测试都是由意大利政府完成的。当我在意大利时，他们找到我们，希望我们提供技术支持，就像我们在福岛所做的那样。这份报告非常机密且内容令人震惊，以至于意大利政府将其列为机密文件。我们是这份报告的所有者，因此我们可以以某种方式谈论它。</w:t>
      </w:r>
    </w:p>
    <w:p w14:paraId="4A3C623F">
      <w:r>
        <w:rPr>
          <w:rFonts w:ascii="宋体" w:hAnsi="宋体"/>
          <w:color w:val="0000FF"/>
          <w:sz w:val="24"/>
        </w:rPr>
        <w:t>【4o】</w:t>
      </w:r>
      <w:r>
        <w:rPr>
          <w:rFonts w:hint="eastAsia" w:ascii="宋体" w:hAnsi="宋体"/>
          <w:color w:val="0000FF"/>
          <w:sz w:val="24"/>
        </w:rPr>
        <w:t>让我向你解释一下我们是如何通过它来喂养自己的。正如你所知，凯史基金会进行了大规模的研究，历时三到三年半，由意大利中央政府资助，这份报告在意大利议会手中，并由于其他原因与美国政府共享，也是凯史基金会档案的一部分。这是一份近200页的报告。所有测试都已完成，报告由意大利政府完成。当我在意大利时，他们找到我们，我们是技术的提供者，就像我们在福岛所做的那样。这份报告是如此机密和可怕，以至于意大利政府将其列为机密。（1:38）我们拥有这份报告的所有权。因此，我们可以以某种方式谈论它。</w:t>
      </w:r>
    </w:p>
    <w:p w14:paraId="4771F363">
      <w:r>
        <w:rPr>
          <w:rFonts w:ascii="Times New Roman" w:hAnsi="Times New Roman"/>
          <w:color w:val="000000"/>
          <w:sz w:val="24"/>
        </w:rPr>
        <w:t>Why I discuss this? It's very simple. We looked at the cancer agents, we looked at the efficiency of the work of the specific materials, which I produced the same as what I produce for TEPCO, in absorbing the cancerous agents from the waters of the production of what you know as Teflon. We know DuPont in America has been law suited for tens of hundreds of millions of dollars for damaging people with Teflon, for waters of it. We did a huge test, three year research test with what we call Italian government. There was a specific reason for this, it was a concern with the central government, that time, they approached us through our connections. We set up even where I went to take the material, I had to wear a Spacesuit to get into the room type. Well covered, nothing is touched, everything was put remote on tables, that I could not physically touch, gloves and everything else. That dangerous it is.</w:t>
      </w:r>
    </w:p>
    <w:p w14:paraId="034CBAC1">
      <w:r>
        <w:rPr>
          <w:rFonts w:ascii="宋体" w:hAnsi="宋体"/>
          <w:color w:val="0000FF"/>
          <w:sz w:val="24"/>
        </w:rPr>
        <w:t>【Max】为什么我要讨论这个？很简单。我们研究了致癌物质，观察了特定材料的工作效率，这些材料是我为东电公司生产的，用于从生产特氟龙的水中吸收致癌物质。我们知道，在美国，杜邦公司因为特氟龙污染水源而被起诉，赔偿金额高达数亿甚至数十亿美元。我们与意大利政府进行了为期三年的大规模测试研究。这其中有一个特殊的原因，当时中央政府对此表示关切，并通过我们的关系找到了我们。我甚至需要穿上宇航服才能进入那个房间取材料。全身都被保护起来，不直接接触任何东西，所有物品都放在桌子上，我不能直接用手触碰，还需要戴手套等其他防护措施。可见这种物质有多么危险。</w:t>
      </w:r>
    </w:p>
    <w:p w14:paraId="3CFD70D7">
      <w:r>
        <w:rPr>
          <w:rFonts w:ascii="宋体" w:hAnsi="宋体"/>
          <w:color w:val="0000FF"/>
          <w:sz w:val="24"/>
        </w:rPr>
        <w:t>【4o】为什么我要讨论这个？这很简单。我们查看了癌症因子，查看了我生产的特定材料的工作效率，这些材料与我为TEPCO生产的材料相同，用于吸收生产特氟龙的水中的致癌因子。我们知道杜邦在美国因为特氟龙对人们造成的伤害，已经被起诉赔偿数亿美元。我们和意大利政府进行了为期三年的大型测试研究，这有一个特定的原因，当时的中央政府对此表示担忧，他们通过我们的关系接触了我们。我们甚至建立了一个我去取材料时必须穿宇航服才能进入的房间，完全覆盖，不能触摸，所有东西都被远程放置在桌子上，我无法用手接触，戴着手套和其他设备。它就是如此危险。</w:t>
      </w:r>
    </w:p>
    <w:p w14:paraId="47B53EAB">
      <w:r>
        <w:rPr>
          <w:rFonts w:ascii="Times New Roman" w:hAnsi="Times New Roman"/>
          <w:color w:val="000000"/>
          <w:sz w:val="24"/>
        </w:rPr>
        <w:t>If the water of Teflon with the data we have shows 9 highest cancer agents in it, what does the Teflon which we cook in carries in? (1:40) Every time we heat it, we get micro-plastic in it, micro-Teflon in it. Then you can see the other side of the equation from the man who is the user of it and we are so happy we pay hundreds of dollars to buy the latest Teflon pan to kill ourselves. The same as the guy wearing the fancy color plastic to absorb it, to marathon himself to death.</w:t>
      </w:r>
    </w:p>
    <w:p w14:paraId="00CF77A8">
      <w:r>
        <w:rPr>
          <w:rFonts w:ascii="宋体" w:hAnsi="宋体"/>
          <w:color w:val="0000FF"/>
          <w:sz w:val="24"/>
        </w:rPr>
        <w:t>【Max】如果特氟龙水中的数据显示含有9种最强致癌物质，那么我们用来烹饪的特氟龙又含有什么呢？每次加热时，都会产生微塑料和微特氟龙。然后你可以看到使用者这一方的情况：我们非常高兴地花几百美元购买最新的特氟龙锅来毒害自己。就像那些穿着色彩鲜艳的塑料衣服的人一样，他们在不知不觉中吸收了这些有害物质，最终把自己跑向死亡。</w:t>
      </w:r>
    </w:p>
    <w:p w14:paraId="561B01A5">
      <w:r>
        <w:rPr>
          <w:rFonts w:ascii="宋体" w:hAnsi="宋体"/>
          <w:color w:val="0000FF"/>
          <w:sz w:val="24"/>
        </w:rPr>
        <w:t>【4o】如果我们拥有的数据表明特氟龙的水中含有9种最高的致癌因子，那么我们用来烹饪的特氟龙中含有什么呢？每次我们加热它，我们都会在其中得到微塑料、微特氟龙。然后你可以从使用者的角度看到这个等式的另一面，我们非常高兴地花费数百美元去购买最新的特氟龙锅来慢慢杀死自己，与穿着时髦颜色塑料的人一样，吸收它，将自己马拉松式地送向死亡。</w:t>
      </w:r>
    </w:p>
    <w:p w14:paraId="0EF1A798">
      <w:r>
        <w:rPr>
          <w:rFonts w:ascii="Times New Roman" w:hAnsi="Times New Roman"/>
          <w:color w:val="000000"/>
          <w:sz w:val="24"/>
        </w:rPr>
        <w:t>I want to see how this will affect us. I'll connect this research to one of the Iran leading universities. So we launch it and we will in the next few weeks connect it, that scientifically scientists and research centers monitor the data you give us. The reason we want to do it this way is, we want to see across the world what's happening. How effective we are. Not selected few in a city. It's going to be extremely expensive for us to run this. But it's worth it, because if we have shown we could remove the tumor as a Calcium from Brain, if we could remove the metal as a shrapnel from the muscle tissue. This new material which we have developed should be able to remove 'plastic energy' structure from the body of the man. (1:42) It's very specific, none of you Knowledge Seekers have access to it, you can't even produce it. But it's so energetic that it can transfer the energy Fields of the plastic out of the plastic, out of the tissue body without being ever connected to tissue.</w:t>
      </w:r>
    </w:p>
    <w:p w14:paraId="31631D99">
      <w:r>
        <w:rPr>
          <w:rFonts w:ascii="宋体" w:hAnsi="宋体"/>
          <w:color w:val="0000FF"/>
          <w:sz w:val="24"/>
        </w:rPr>
        <w:t>【Max】我想看看这将如何影响我们。我会把这个研究与伊朗的一所顶尖大学联系起来。所以我们启动它，并在接下来的几周内将其连接起来，让科学家和研究中心来监测你们提供给我们的数据。我们之所以想这样做，是因为我们想看看在全球范围内发生了什么。我们的效果如何。而不是只在一个城市里选择少数几个人。对我们来说，运行这个项目将会非常昂贵。但这是值得的，因为我们已经展示了我们可以像去除大脑中的钙一样去除肿瘤，如果我们可以从肌肉组织中去除金属碎片。这种我们开发的新材料应该能够从人体中去除“塑料能量”结构。这是一种非常特殊的东西，你们这些知识寻求者无法接触到它，甚至无法生产它。但它具有如此高的能量，可以将塑料的能量场从塑料中、从身体组织中转移出去，而无需接触组织。</w:t>
      </w:r>
    </w:p>
    <w:p w14:paraId="76F3DAC2">
      <w:r>
        <w:rPr>
          <w:rFonts w:ascii="宋体" w:hAnsi="宋体"/>
          <w:color w:val="0000FF"/>
          <w:sz w:val="24"/>
        </w:rPr>
        <w:t>【4o】我想看看这将如何影响我们。我会将这项研究与伊朗的一所顶尖大学连接。我们会启动它，并在接下来的几周内连接它，以便科学家和研究中心监测您提供给我们的数据。我们想这样做的原因是，我们想看看世界各地发生了什么。我们有多有效。不仅仅是在一个城市中的少数选择。这对我们来说将是极其昂贵的，但这是值得的，因为如果我们已经证明可以将钙肿瘤从大脑中移除，如果我们可以将金属碎片从肌肉组织中移除，那么这种我们开发的新材料应该能够将“塑料能量”结构从人体中移除。它非常特殊，你们这些知识寻求者没有权限接触它，你们甚至不能生产它。它如此具有能量，可以将塑料的能量场从塑料中转移出来，从组织中转移出来，而无需与组织直接连接。</w:t>
      </w:r>
    </w:p>
    <w:p w14:paraId="21CF0BF0">
      <w:r>
        <w:rPr>
          <w:rFonts w:ascii="Times New Roman" w:hAnsi="Times New Roman"/>
          <w:color w:val="000000"/>
          <w:sz w:val="24"/>
        </w:rPr>
        <w:t>In a way, you, let's say, use the Fields of this material and you find piece of plastic in your hair, you find literally flakes of it, it comes out as flakes. We saw the bone flakes on the skin, on the what we call, the skull (This was another experiment of transferring Ca out of Brain). So we want to monitor. Do you feel like itching on the head and when you think something comes out? This is what I'm looking for. The plastic inside the Brain, when they monitor it, we don't see it. When we open the Brain, we take it out of the plasmatic magnetic Field environment of the body, which is its own Inertia, out, then we test it, we see the plastic. Inside the Brain we don't see a plastic when he operates, it stays as energy. (With the Gans T the plastics inside Brain transferred to outer skin and see as plastic, inside the body it remains as energy),</w:t>
      </w:r>
    </w:p>
    <w:p w14:paraId="0D4857E9">
      <w:r>
        <w:rPr>
          <w:rFonts w:ascii="宋体" w:hAnsi="宋体"/>
          <w:color w:val="0000FF"/>
          <w:sz w:val="24"/>
        </w:rPr>
        <w:t>【Max】以某种方式，比如说，你使用这种材料的能量场，然后你会在头发中发现塑料片，你会发现实际上是塑料片状物。我们在皮肤上</w:t>
      </w:r>
      <w:r>
        <w:rPr>
          <w:rFonts w:hint="eastAsia" w:ascii="宋体" w:hAnsi="宋体" w:eastAsia="宋体"/>
          <w:color w:val="0000FF"/>
          <w:sz w:val="24"/>
          <w:lang w:eastAsia="zh-CN"/>
        </w:rPr>
        <w:t>，</w:t>
      </w:r>
      <w:r>
        <w:rPr>
          <w:rFonts w:hint="eastAsia" w:ascii="宋体" w:hAnsi="宋体" w:eastAsia="宋体"/>
          <w:color w:val="0000FF"/>
          <w:sz w:val="24"/>
          <w:lang w:val="en-US" w:eastAsia="zh-CN"/>
        </w:rPr>
        <w:t>在头骨上，</w:t>
      </w:r>
      <w:r>
        <w:rPr>
          <w:rFonts w:ascii="宋体" w:hAnsi="宋体"/>
          <w:color w:val="0000FF"/>
          <w:sz w:val="24"/>
        </w:rPr>
        <w:t>看到了骨片（这是另一个实验，将钙从大脑中移出）。所以我们想监测。你是否感到头部发痒，当你觉得有什么东西出来时？这就是我在寻找的。大脑内部的塑料，在监测时是看不见的。当我们打开大脑，把它从身体的等离子</w:t>
      </w:r>
      <w:r>
        <w:rPr>
          <w:rFonts w:hint="eastAsia" w:ascii="宋体" w:hAnsi="宋体" w:eastAsia="宋体"/>
          <w:color w:val="0000FF"/>
          <w:sz w:val="24"/>
          <w:lang w:val="en-US" w:eastAsia="zh-CN"/>
        </w:rPr>
        <w:t>体</w:t>
      </w:r>
      <w:r>
        <w:rPr>
          <w:rFonts w:ascii="宋体" w:hAnsi="宋体"/>
          <w:color w:val="0000FF"/>
          <w:sz w:val="24"/>
        </w:rPr>
        <w:t>磁场环境中取出，也就是它的惯性环境，然后进行测试，我们就能看到塑料。但在大脑内部操作时看不到塑料，它仍然保持为能量。（用甘斯T将大脑内的塑料转移到外层皮肤并显现为塑料，在体内则保持为能量），</w:t>
      </w:r>
    </w:p>
    <w:p w14:paraId="6B1B6E9B">
      <w:r>
        <w:rPr>
          <w:rFonts w:ascii="宋体" w:hAnsi="宋体"/>
          <w:color w:val="0000FF"/>
          <w:sz w:val="24"/>
        </w:rPr>
        <w:t>【4o】可以这样说，你使用这种材料的能量场，然后发现头发中有一块塑料，你实际上发现它以薄片的形式出现。我们在皮肤上看到骨片，在我们称之为的头骨上（这是另一个将钙从大脑转移出的实验）所以我们想要监测。你是否感觉头上发痒，当你觉得有什么东西出来时？这就是我在寻找的。大脑内部的塑料，当他们监测时，我们看不见它。当我们打开大脑时，我们把它从身体的等离子磁场环境中，也就是它自身的惯性中取出，然后测试，我们看到塑料。在大脑内部，当它运作时，我们看不到塑料，塑料以能量的形式存在。（通过甘斯T，大脑内的塑料转移到外部皮肤上并被看作塑料，在体内它保持为能量）。</w:t>
      </w:r>
    </w:p>
    <w:p w14:paraId="7B5A171E">
      <w:r>
        <w:rPr>
          <w:rFonts w:ascii="Times New Roman" w:hAnsi="Times New Roman"/>
          <w:color w:val="000000"/>
          <w:sz w:val="24"/>
        </w:rPr>
        <w:t>And I want to take this energy out and see if you as Knowledge Seekers see like infection point, you see a blop on your head, or a blop on your skin, and it's like a normal infection. When you take it you feel a grain in it. Because this is how it will show itself most of the time. It's not an infection it's actually a piece of plastic, which goes through your skin and then it manifests itself like infection, but inside it you feel a grain, it's not just a liquid. (1:44) We want to see how far this can go and then we can introduce this is as a what we call, a complete process for taking micro-plastics energies out of the body. We don't look at the micro-plastic as matter state in the body. It converts when there's too much of it in the Brain, it becomes a seed like the calcium (Ca) which becomes a seed of the breast cancer.</w:t>
      </w:r>
    </w:p>
    <w:p w14:paraId="6D69C7E8">
      <w:r>
        <w:rPr>
          <w:rFonts w:ascii="宋体" w:hAnsi="宋体"/>
          <w:color w:val="0000FF"/>
          <w:sz w:val="24"/>
        </w:rPr>
        <w:t>【Max】我想把这种能量取出来，看看你们作为知识寻求者是否能看到像感染点一样的东西，你会在头上或皮肤上看到一个肿块，就像普通的感染一样。当你触摸它时会感觉到颗粒状物。因为大多数情况下它会这样表现出来。这不是感染，实际上是一块塑料，它穿过你的皮肤，然后像感染一样显现出来，但在里面你能感觉到颗粒，不只是液体。我们想看看这能走多远，然后我们可以引入一</w:t>
      </w:r>
      <w:r>
        <w:rPr>
          <w:rFonts w:hint="eastAsia" w:ascii="宋体" w:hAnsi="宋体" w:eastAsia="宋体"/>
          <w:color w:val="0000FF"/>
          <w:sz w:val="24"/>
          <w:lang w:val="en-US" w:eastAsia="zh-CN"/>
        </w:rPr>
        <w:t>个</w:t>
      </w:r>
      <w:r>
        <w:rPr>
          <w:rFonts w:ascii="宋体" w:hAnsi="宋体"/>
          <w:color w:val="0000FF"/>
          <w:sz w:val="24"/>
        </w:rPr>
        <w:t>完整过程，将微塑料能量从体内取出。我们不把体内的微塑料看作物质状态。当大脑中有太多微塑料时，它会变成像钙（Ca）那样的种子，成为乳腺癌的种子。</w:t>
      </w:r>
    </w:p>
    <w:p w14:paraId="1A64B1AE">
      <w:r>
        <w:rPr>
          <w:rFonts w:ascii="宋体" w:hAnsi="宋体"/>
          <w:color w:val="0000FF"/>
          <w:sz w:val="24"/>
        </w:rPr>
        <w:t>【4o】我想把这种能量取出来，看看作为知识寻求者的你们是否看到感染点，看到你头上或皮肤上有一个突起，就像一个正常的感染。当你取下它时，你感觉到里面有颗粒。因为这就是它大多数时候表现自己的方式。这不是一个感染，它实际上是一块塑料，通过你的皮肤然后像感染一样呈现出来，但里面你感觉到颗粒，不仅仅是液体。我们想看看这能走多远，然后我们可以将其作为一个完整的过程引入，用于从人体中取出微塑料能量。我们不把微塑料看作是体内的物质状态。当它在大脑中过多时，它会转化成像钙（Ca）一样的种子，成为乳腺癌的种子。</w:t>
      </w:r>
    </w:p>
    <w:p w14:paraId="091E0307">
      <w:r>
        <w:rPr>
          <w:rFonts w:ascii="Times New Roman" w:hAnsi="Times New Roman"/>
          <w:color w:val="000000"/>
          <w:sz w:val="24"/>
        </w:rPr>
        <w:t>There is a possibility that this seed of the plastic now is the cause of the new generation of cancer. That's why we see so many cancers in the places we've seen before. In upper shin we see it in bone structure, we see it in places where there cannot be cancer. Can we change it? Can we change the salinity of it, that leads to it? This is part of the research which I have launched this week. We put it on the Keshe Foundation website. It's extremely important you're not just taking a Gans, you become part of the, what we call, international research. And the data gives us a lot of information that we can cycle this, withdrawing or trying to come up with the technology, that allows us to withdraw Nano plastic particles out of the body of the man.</w:t>
      </w:r>
    </w:p>
    <w:p w14:paraId="75ED59E3">
      <w:r>
        <w:rPr>
          <w:rFonts w:ascii="宋体" w:hAnsi="宋体"/>
          <w:color w:val="0000FF"/>
          <w:sz w:val="24"/>
        </w:rPr>
        <w:t>【Max】有可能这种塑料种子现在是新一代癌症的原因。这就是为什么我们在以前从未见过的地方看到这么多癌症。在胫骨上端我们看到它在骨骼结构中出现，我们看到它在不应该有癌症的地方出现。我们能改变它吗？我们能改变导致它的盐度吗？这是我本周启动的研究的一部分。我们把它放在凯史基金会的网站上。非常重要的是，你们不仅仅是服用甘斯，而是成为国际研究的一部分。这些数据为我们提供了大量信息，使我们能够循环利用这些信息，提取或尝试开发技术，让我们能够从人体中提取纳米塑料颗粒。</w:t>
      </w:r>
    </w:p>
    <w:p w14:paraId="6909E65D">
      <w:r>
        <w:rPr>
          <w:rFonts w:ascii="宋体" w:hAnsi="宋体"/>
          <w:color w:val="0000FF"/>
          <w:sz w:val="24"/>
        </w:rPr>
        <w:t>【4o】现在这种塑料种子可能是新一代癌症的原因。这就是为什么我们在以前看到的地方看到这么多癌症。在小腿上部，我们在骨骼结构中看到它，我们在不应该有癌症的地方看到它。我们能改变它吗？我们能改变导致它的盐度吗？这是我本周启动的研究的一部分。我们将其放在凯史基金会的网站上。这极其重要，你不仅仅是使用一个甘斯，你成为所谓的国际研究的一部分。数据为我们提供了大量信息，我们可以循环利用这些信息，撤回或尝试开发技术，使我们可以将纳米塑料颗粒从人体中取出。</w:t>
      </w:r>
    </w:p>
    <w:p w14:paraId="45F0162E">
      <w:r>
        <w:rPr>
          <w:rFonts w:ascii="Times New Roman" w:hAnsi="Times New Roman"/>
          <w:color w:val="000000"/>
          <w:sz w:val="24"/>
        </w:rPr>
        <w:t>I launched such a thing about 2006-7-8 if you remember, you were with us Knowledge Seekers, where I sent you the seeds for us to grow, 20 of you around the world, 15 years ago or so, took part in this and you grew seeds around the world and we watched how seeds grow different way and the rest of it if you remember that. (1:46) You received 2 packs of what we call, grains of wheat and those days no Knowledge Seekers knew what the Gans was. You received the package with the material in it, which that time we never spoke about, after launching it and later on we spoke about the Gans. But those Knowledge Seekers who used that material, they could receive, was actually a Gans.</w:t>
      </w:r>
    </w:p>
    <w:p w14:paraId="6366D1B3">
      <w:r>
        <w:rPr>
          <w:rFonts w:ascii="宋体" w:hAnsi="宋体"/>
          <w:color w:val="0000FF"/>
          <w:sz w:val="24"/>
        </w:rPr>
        <w:t>【Max】我大约在2006-7-8年左右启动了这样一个项目，如果你还记得的话，当时你们作为知识寻求者参与其中。我给你们寄去了种子让我们一起种植。大约15年前，全球约有20人参加了这个项目，你们在全球各地种植了种子，并观察种子以不同方式生长的情况，不知道你还记得不记得这件事。你收到了两包小麦谷粒，那时候没有知识寻求者知道什么是甘斯。你收到的包裹里装着材料，当时我们从未提及过这些材料，在启动项目后我们才开始谈论甘斯。但那些使用了这种材料的知识寻求者实际上收到的就是甘斯。</w:t>
      </w:r>
    </w:p>
    <w:p w14:paraId="5A15B65E">
      <w:r>
        <w:rPr>
          <w:rFonts w:ascii="宋体" w:hAnsi="宋体"/>
          <w:color w:val="0000FF"/>
          <w:sz w:val="24"/>
        </w:rPr>
        <w:t>【4o】我大约在2006-7-8年推出了这样的东西，如果你还记得，你和我们这些知识寻求者在一起，当时我给你们寄了种子让我们种植，全球有20个人参与了这个项目，大约15年前，你们在世界各地种植这些种子，我们观察种子如何以不同方式生长，如果你还记得那些事情的话。你们收到的两包我们称之为小麦粒的东西，那时没有知识寻求者知道甘斯是什么。你们收到的包裹里面有一种材料，那时我们从未谈论过，推出后我们才谈论甘斯。但那些使用过那种材料的知识寻求者，他们能够收到的，实际上是一种甘斯。</w:t>
      </w:r>
    </w:p>
    <w:p w14:paraId="64B9DC04">
      <w:r>
        <w:rPr>
          <w:rFonts w:ascii="Times New Roman" w:hAnsi="Times New Roman"/>
          <w:color w:val="000000"/>
          <w:sz w:val="24"/>
        </w:rPr>
        <w:t>And this process has given us a new insight. I want to try this and if we are, it's not a 'if,' I'm 100% sure, we will see massive effect, massive change. And if we can do this, then can we go into the systems which we seen in what you call. You saw the machine in Linz where we made the system for vertical system for Corona, where you could go in and transfers the system. It's a black system, if you've been to Linz when the exhibition was on. That you could go inside, difference in what we call, plasmatic Field, allowed you to get rid of what we call, Corona Plasma energy.</w:t>
      </w:r>
    </w:p>
    <w:p w14:paraId="43569C2F">
      <w:r>
        <w:rPr>
          <w:rFonts w:ascii="宋体" w:hAnsi="宋体"/>
          <w:color w:val="0000FF"/>
          <w:sz w:val="24"/>
        </w:rPr>
        <w:t>【Max】这一过程给了我们新的见解。我想尝试这个方法，如果我们能做到的话，这并不是一个“如果”，我百分之百确定，我们将看到巨大的效果和巨大的变化。如果我们能做到这一点，那么我们是否可以进入我们在你所说的系统中所见到的那种系统。你在林茨见过那台机器，我们为冠状病毒制作了一个垂直系统，你可以进去并转换系统。这是一个黑色的系统，如果你曾在展览期间去过林茨的话。你可以进入其中，在等离子场中体验到差异，从而摆脱所谓</w:t>
      </w:r>
      <w:r>
        <w:rPr>
          <w:rFonts w:hint="eastAsia" w:ascii="宋体" w:hAnsi="宋体" w:eastAsia="宋体"/>
          <w:color w:val="0000FF"/>
          <w:sz w:val="24"/>
          <w:lang w:val="en-US" w:eastAsia="zh-CN"/>
        </w:rPr>
        <w:t>新</w:t>
      </w:r>
      <w:r>
        <w:rPr>
          <w:rFonts w:ascii="宋体" w:hAnsi="宋体"/>
          <w:color w:val="0000FF"/>
          <w:sz w:val="24"/>
        </w:rPr>
        <w:t>冠病毒</w:t>
      </w:r>
      <w:r>
        <w:rPr>
          <w:rFonts w:hint="eastAsia" w:ascii="宋体" w:hAnsi="宋体" w:eastAsia="宋体"/>
          <w:color w:val="0000FF"/>
          <w:sz w:val="24"/>
          <w:lang w:val="en-US" w:eastAsia="zh-CN"/>
        </w:rPr>
        <w:t>的</w:t>
      </w:r>
      <w:r>
        <w:rPr>
          <w:rFonts w:ascii="宋体" w:hAnsi="宋体"/>
          <w:color w:val="0000FF"/>
          <w:sz w:val="24"/>
        </w:rPr>
        <w:t>等离子</w:t>
      </w:r>
      <w:r>
        <w:rPr>
          <w:rFonts w:hint="eastAsia" w:ascii="宋体" w:hAnsi="宋体" w:eastAsia="宋体"/>
          <w:color w:val="0000FF"/>
          <w:sz w:val="24"/>
          <w:lang w:val="en-US" w:eastAsia="zh-CN"/>
        </w:rPr>
        <w:t>体</w:t>
      </w:r>
      <w:r>
        <w:rPr>
          <w:rFonts w:ascii="宋体" w:hAnsi="宋体"/>
          <w:color w:val="0000FF"/>
          <w:sz w:val="24"/>
        </w:rPr>
        <w:t>能量。</w:t>
      </w:r>
    </w:p>
    <w:p w14:paraId="74035B1C">
      <w:r>
        <w:rPr>
          <w:rFonts w:ascii="宋体" w:hAnsi="宋体"/>
          <w:color w:val="0000FF"/>
          <w:sz w:val="24"/>
        </w:rPr>
        <w:t>【4o】这个过程给我们带来了新的见解。我想尝试这个，如果我们确实这样做了，我百分之百确信，我们会看到巨大的效果，巨大的变化。如果我们能做到这一点，那么我们是否可以进入我们所看到的系统中。你们看到在林茨的机器，我们为冠状病毒制造的垂直系统，那你可以进入并转移系统。那是一个黑色系统，如果你去过林茨的展览。当你进去时，所谓的等离子场的差异允许你去除所谓的冠状等离子能量。</w:t>
      </w:r>
    </w:p>
    <w:p w14:paraId="21B887A8">
      <w:r>
        <w:rPr>
          <w:rFonts w:ascii="Times New Roman" w:hAnsi="Times New Roman"/>
          <w:color w:val="000000"/>
          <w:sz w:val="24"/>
        </w:rPr>
        <w:t xml:space="preserve">I want to launch this, but instead of having a system, I've developed a twin system of </w:t>
      </w:r>
      <w:r>
        <w:rPr>
          <w:rFonts w:hint="eastAsia" w:ascii="Times New Roman" w:hAnsi="Times New Roman" w:eastAsia="宋体"/>
          <w:color w:val="000000"/>
          <w:sz w:val="24"/>
          <w:lang w:eastAsia="zh-CN"/>
        </w:rPr>
        <w:t>Ganses</w:t>
      </w:r>
      <w:r>
        <w:rPr>
          <w:rFonts w:ascii="Times New Roman" w:hAnsi="Times New Roman"/>
          <w:color w:val="000000"/>
          <w:sz w:val="24"/>
        </w:rPr>
        <w:t>. (1:48) And those of you participants will be told in an email how to use it, and how to report it to us. And allows us to be able to develop a new system that, for example, you can go to a hospital, to a clinic and in the future you can literally transfer the energy of the plastic and collect it. We collected 10 gram, 20 gram of plastic from your body, reducing possibilities of the further cancer or complications in life.</w:t>
      </w:r>
    </w:p>
    <w:p w14:paraId="34F5CD27">
      <w:r>
        <w:rPr>
          <w:rFonts w:ascii="宋体" w:hAnsi="宋体"/>
          <w:color w:val="0000FF"/>
          <w:sz w:val="24"/>
        </w:rPr>
        <w:t>【Max】我想启动这个项目，但不是采用单一系统，而是开发了一种双甘斯系统</w:t>
      </w:r>
      <w:r>
        <w:rPr>
          <w:rFonts w:hint="eastAsia" w:ascii="宋体" w:hAnsi="宋体" w:eastAsia="宋体"/>
          <w:color w:val="0000FF"/>
          <w:sz w:val="24"/>
          <w:lang w:eastAsia="zh-CN"/>
        </w:rPr>
        <w:t>。</w:t>
      </w:r>
      <w:r>
        <w:rPr>
          <w:rFonts w:ascii="宋体" w:hAnsi="宋体"/>
          <w:color w:val="0000FF"/>
          <w:sz w:val="24"/>
        </w:rPr>
        <w:t>参与项目的你们将通过电子邮件被告知如何使用它以及如何向我们报告。这将使我们能够开发出一个新的系统，例如，你可以去医院或诊所，在未来你可以直接转移塑料的能量并收集它。我们可以从你的身体中收集10克、20克塑料，减少进一步患癌症或其他并发症的可能性。</w:t>
      </w:r>
    </w:p>
    <w:p w14:paraId="755D0AAE">
      <w:r>
        <w:rPr>
          <w:rFonts w:ascii="宋体" w:hAnsi="宋体"/>
          <w:color w:val="0000FF"/>
          <w:sz w:val="24"/>
        </w:rPr>
        <w:t>【4o】我想推出这个，但不是有一个系统，而是我开发了一个双甘斯系统。那些参与者会通过邮件告知如何使用它，以及如何向我们报告。这样我们能够开发一个新的系统，例如，你可以去医院、诊所，将来你实际上可以转移塑料的能量并收集它。我们从你的身体中收集了10克、20克的塑料，减少了未来癌症或生活并发症的可能性。</w:t>
      </w:r>
    </w:p>
    <w:p w14:paraId="3E56ED5E">
      <w:r>
        <w:rPr>
          <w:rFonts w:ascii="Times New Roman" w:hAnsi="Times New Roman"/>
          <w:color w:val="000000"/>
          <w:sz w:val="24"/>
        </w:rPr>
        <w:t>I transferred this research into one of the universities in Iran, monitored by the universities and to see the development. First we try with Gans waters and then we transfer into what we call, systems. It'll take us maybe a year to do, maybe two years, but I have initiated the test. We put a link on the Keshe Foundation. It's an expensive test. We have to cover a lot of costs with it. And you join us if you want to be part of this to help us to extend the what we call the process of clean up in the body of the man. And I'm sure, pretty sure, this is the answer, or one of the answers, or partial answer to what we call, removing or understanding energies of the, what we call, Nano particles of the Plasma. And I hope you join us, I hope our webmasters will put on. (1:50) It will be very limited numbers, I don't want to take many people, because this is the initial. And as our been our tradition, you finance us to do the research, and you get the benefit back to humanity and the rest of it. We will release this one maybe today or tomorrow.</w:t>
      </w:r>
    </w:p>
    <w:p w14:paraId="25501568">
      <w:r>
        <w:rPr>
          <w:rFonts w:ascii="宋体" w:hAnsi="宋体"/>
          <w:color w:val="0000FF"/>
          <w:sz w:val="24"/>
        </w:rPr>
        <w:t>【Max】我将这项研究转移到了伊朗的一所大学，由该大学进行监测和发展。首先我们用甘斯水进行试验，然后将其转化为系统。这可能需要一到两年的时间，但我已经开始了测试。我们在凯史基金会网站上放了一个链接。这是一项昂贵的测试，我们需要承担很多费用。如果你想参与进来帮助我们扩展体内</w:t>
      </w:r>
      <w:r>
        <w:rPr>
          <w:rFonts w:hint="eastAsia" w:ascii="宋体" w:hAnsi="宋体" w:eastAsia="宋体"/>
          <w:color w:val="0000FF"/>
          <w:sz w:val="24"/>
          <w:lang w:val="en-US" w:eastAsia="zh-CN"/>
        </w:rPr>
        <w:t>的</w:t>
      </w:r>
      <w:r>
        <w:rPr>
          <w:rFonts w:ascii="宋体" w:hAnsi="宋体"/>
          <w:color w:val="0000FF"/>
          <w:sz w:val="24"/>
        </w:rPr>
        <w:t>清理过程，欢迎加入我们。我非常确信，这是答案之一，或者部分答案，来解决我们所说的去除或理解等离子</w:t>
      </w:r>
      <w:r>
        <w:rPr>
          <w:rFonts w:hint="eastAsia" w:ascii="宋体" w:hAnsi="宋体" w:eastAsia="宋体"/>
          <w:color w:val="0000FF"/>
          <w:sz w:val="24"/>
          <w:lang w:val="en-US" w:eastAsia="zh-CN"/>
        </w:rPr>
        <w:t>体的</w:t>
      </w:r>
      <w:r>
        <w:rPr>
          <w:rFonts w:ascii="宋体" w:hAnsi="宋体"/>
          <w:color w:val="0000FF"/>
          <w:sz w:val="24"/>
        </w:rPr>
        <w:t>纳米粒子能量的问题。我希望你能加入我们，希望我们的网站管理员能尽快上线。这次参与的人数会非常有限，我不想招太多人，因为这只是初步阶段。按照我们的传统，你资助我们进行研究，而你将获得回馈给全人类的好处。我们可能会在今天或明天发布这个项目。</w:t>
      </w:r>
    </w:p>
    <w:p w14:paraId="18BA82D1">
      <w:r>
        <w:rPr>
          <w:rFonts w:ascii="宋体" w:hAnsi="宋体"/>
          <w:color w:val="0000FF"/>
          <w:sz w:val="24"/>
        </w:rPr>
        <w:t>【4o】我把这个研究转移到伊朗的一所大学，由大学监控以观察发展。首先我们尝试用甘斯水，然后我们转移到我们所谓的系统中。这可能需要我们一年，也许两年，但我已经启动了测试。我们在凯史基金会上放了一个链接。这是一个昂贵的测试，我们必须承担很多费用。如果你想成为这个项目的一部分来帮助我们扩展所谓的人体清理过程，我希望你能加入我们。我非常确信，这是我们所说的答案之一，或者部分答案，来理解或移除我们所谓的等离子纳米粒子的能量。我希望你能加入我们，我希望我们的网站管理员会放上去。数量将非常有限，我不想接受太多人，因为这是初步阶段。作为我们的传统，你们资助我们进行研究，你们获得利益回馈给人类及其他方面。我们可能今天或明天就会发布这个。</w:t>
      </w:r>
    </w:p>
    <w:p w14:paraId="27A561C6">
      <w:r>
        <w:rPr>
          <w:rFonts w:ascii="Times New Roman" w:hAnsi="Times New Roman"/>
          <w:color w:val="000000"/>
          <w:sz w:val="24"/>
        </w:rPr>
        <w:t>But, this Nano plastic has become a, one of the major causes of major conditions. And we have the knowledge, we have tested it, and I think it's time to launch it. And help us to understand this more. It's for our future generation and maybe ourselves, as more and more these plastics, as they gather in the islands of the Brain of the man and the rest, can be changed. As our body does not have a disposal for it, maybe we find a way to dispose of it. Maybe we develop the technology together, collectively to be done. I have to ask you to go on the website, those of you who would like to participate. We need at least 20 of you, not just one or two. That we have a broad spectrum, different part of the world, different cultures, to be able to understand this process, to be able to, able to replicate the work of the reversing energies into matter outside the body of the man.</w:t>
      </w:r>
    </w:p>
    <w:p w14:paraId="0A653F9B">
      <w:r>
        <w:rPr>
          <w:rFonts w:ascii="宋体" w:hAnsi="宋体"/>
          <w:color w:val="0000FF"/>
          <w:sz w:val="24"/>
        </w:rPr>
        <w:t>【Max】但是，这种纳米塑料已经成为导致多种重大健康问题的主要原因之一。我们已经掌握了相关知识，并进行了测试，我认为现在是时候推出这项技术了。这有助于我们更深入地了解这个问题。这是为了我们的后代，也许也是为了我们自己，因为越来越多的塑料在人体大脑和其他部位聚集，需要被改变。由于我们的身体无法自行处理这些塑料，或许我们可以找到一种方法来处置它们。或许我们可以共同开发这项技术。我希望大家能访问网站，那些想要参与的人请加入进来。我们需要至少20个人，而不仅仅是两三个。这样我们才能有广泛的数据来源，来自世界各地不同文化背景的人们，以便更好地理解这一过程，并能够复制在人体外将能量逆转为物质的工作。</w:t>
      </w:r>
    </w:p>
    <w:p w14:paraId="1C5D7E40">
      <w:r>
        <w:rPr>
          <w:rFonts w:ascii="宋体" w:hAnsi="宋体"/>
          <w:color w:val="0000FF"/>
          <w:sz w:val="24"/>
        </w:rPr>
        <w:t>【4o】但是，这种纳米塑料已经成为主要病症的主要原因之一。我们有知识，我们已经测试过了，我认为是时候推出它了。并帮助我们更好地理解这一点。这关系到我们未来的世代，也许还有我们自己，因为越来越多的这些塑料，随着它们在人的大脑和其他地方聚集，可以被改变。由于我们的身体没有处理它的机制，也许我们能找到一种方法来处理它。也许我们能共同开发出一种技术来完成这项工作。我必须请求你们上网站，那些想要参与的人。我们至少需要20个人，而不是只有一两个人。这样我们才能有一个广泛的视角，来自世界不同的地方，不同的文化，以便理解这一过程，能够复制将能量逆转为物质的工作在人类身体之外。</w:t>
      </w:r>
    </w:p>
    <w:p w14:paraId="2D25640C">
      <w:r>
        <w:rPr>
          <w:rFonts w:ascii="Times New Roman" w:hAnsi="Times New Roman"/>
          <w:color w:val="000000"/>
          <w:sz w:val="24"/>
        </w:rPr>
        <w:t>I'm hopeful that we can do this and I'm hopeful that maybe the way you go to a dentist and you collect your tooth filling, this is gold, they give it to you, this is your tooth filling, you can go to a system that they give you the plastic how much they collected from your body and to what effectiveness, (1:52) and what it was, and what it is. And maybe we can change this course. Ive done a lot of research on this, and this is a totally internal, maybe one of the first researchers in this Field. And in the coming time and coming, what you call it, months and years, we will gather more data. But this allows us to make it in a, what we call, Field condition, as a Twinity system. And I hope we find one of the answers to what we call, the future of mankind, maybe to get rid of these (plastic) islands (in the body). We know the technology is just, we've done it before and it gives us a chance to be able to do it again and maybe, maybe bring a new dimension into the world of science with this technology.</w:t>
      </w:r>
    </w:p>
    <w:p w14:paraId="7DCC9786">
      <w:r>
        <w:rPr>
          <w:rFonts w:ascii="宋体" w:hAnsi="宋体"/>
          <w:color w:val="0000FF"/>
          <w:sz w:val="24"/>
        </w:rPr>
        <w:t>【Max】我对这项工作充满希望，我希望未来你可以像去看牙医一样，收集你的牙齿填充物，比如金子，他们可以交给你。同样，你可以去一个系统，他们会告诉你从你体内收集了多少塑料以及其效果如何，以及这些塑料是什么，变成了什么。也许我们可以通过这种方式改变现状。我已经在这方面做了大量研究，这完全是内部的研究，可能是这个领域的首批研究之一。在接下来的几个月和几年里，我们将收集更多数据。但这使我们能够在场</w:t>
      </w:r>
      <w:r>
        <w:rPr>
          <w:rFonts w:hint="eastAsia" w:ascii="宋体" w:hAnsi="宋体" w:eastAsia="宋体"/>
          <w:color w:val="0000FF"/>
          <w:sz w:val="24"/>
          <w:lang w:val="en-US" w:eastAsia="zh-CN"/>
        </w:rPr>
        <w:t>域</w:t>
      </w:r>
      <w:r>
        <w:rPr>
          <w:rFonts w:ascii="宋体" w:hAnsi="宋体"/>
          <w:color w:val="0000FF"/>
          <w:sz w:val="24"/>
        </w:rPr>
        <w:t>条件下，作为一个双子系统来进行这项工作。我希望我们能找到解决人类未来问题的方法之一，或许可以消除体内的这些“塑料岛”。我们知道这项技术是可行的，因为我们之前已经做过，并且它给了我们再次尝试的机会，也许还能为科学界带来一个新的维度。</w:t>
      </w:r>
    </w:p>
    <w:p w14:paraId="3ACFFD54">
      <w:r>
        <w:rPr>
          <w:rFonts w:ascii="宋体" w:hAnsi="宋体"/>
          <w:color w:val="0000FF"/>
          <w:sz w:val="24"/>
        </w:rPr>
        <w:t>【4o】我希望我们能做到这一点，我希望也许就像你去看牙医，收集你的牙填料，这些是金子，他们会给你，这是你的牙填料，你可以去一个系统，他们会告诉你从你的身体里收集了多少塑料，有多大效果，以及它是什么，和它是什么。也许我们能改变这个过程。我在这方面做了很多研究，这完全是内部的，也许是这个领域的首次研究之一。在未来的时间和即将到来的几个月和几年里，我们将收集更多的数据。但这让我们能够在一个我们称之为场条件的情况下，以双重系统的形式进行。我希望我们能找到一个答案，即我们所说的人类的未来，也许是去除这些（身体中的塑料）岛屿。我们知道这项技术是可行的，我们以前做过，它让我们有机会能够再次做到，也许，可能通过这项技术为科学世界带来一个新的维度。</w:t>
      </w:r>
    </w:p>
    <w:p w14:paraId="78584AD9">
      <w:r>
        <w:rPr>
          <w:rFonts w:ascii="Times New Roman" w:hAnsi="Times New Roman"/>
          <w:color w:val="000000"/>
          <w:sz w:val="24"/>
        </w:rPr>
        <w:t>It's science as part of the Space development and is unfortunately part of technology, or * fortunately, which we have shown, but we have never shared with you as Knowledge Seekers, because of our limitation of everything else which we had. But you have seen the system in the Keshe Foundation, what we call, Center in what, in Linz. (1:54) But this is the liquid variation of it, and it can help a lot of us to understand more about the work and the process of the work of these systems. How we accumulate and how we can get rid of these plastic particles. We understand it to be in the shape of the energy, is in the body of the man. Where we need to bring it out as in the test it shows itself as energy once it comes in the confirmation of Inertia of the Planet. If you can do this you will help us massively in this research and I hope you Knowledge Seekers can support us with this, as is one of the causes of, according to the world of science of the future, illnesses and conditions, and we are not curing. We're trying to remove a Field energy from the body, that is created by what we digest, what we absorb, what energies we attract, into our body in the process of what we call, working of our systems.</w:t>
      </w:r>
    </w:p>
    <w:p w14:paraId="5AA72A74">
      <w:r>
        <w:rPr>
          <w:rFonts w:ascii="宋体" w:hAnsi="宋体"/>
          <w:color w:val="0000FF"/>
          <w:sz w:val="24"/>
        </w:rPr>
        <w:t>【Max】这是太空开发科学的一部分，不幸地也是技术的一部分，或者*幸运的是，我们已经展示了这一点，但我们从未与作为知识寻求者的你们分享过，因为我们受到了其他所有因素的限制。但是你们已经在凯史基金会位于林茨的中心看到了这个系统。但这是它的液体版本，这可以帮助我们更多地了解这些系统的工作及其工作过程。我们如何积累以及如何摆脱这些塑料颗粒。我们了解到能量在人体内的形态，在测试中它表现为能量，一旦进入行星惯性的确认阶段。如果你们能做到这一点，你们将在这项研究中极大地帮助我们，我希望你们知识寻求者能够支持我们，因为根据未来科学的世界观，这是疾病和状况的原因之一，而我们并不是在治愈。我们试图从体内移除由我们消化、吸收以及吸引到体内的能量所创造的场能量。</w:t>
      </w:r>
    </w:p>
    <w:p w14:paraId="7ECEC9A0">
      <w:r>
        <w:rPr>
          <w:rFonts w:ascii="宋体" w:hAnsi="宋体"/>
          <w:color w:val="0000FF"/>
          <w:sz w:val="24"/>
        </w:rPr>
        <w:t>【4o】很不幸或许很幸运的是，作为太空开发的一部分，科学成为了技术的一部分，我们已经展示过，但从未与作为知识寻求者的你们分享，因为我们有其他方面的限制。但你们已经在凯史基金会看到这个系统，我们称之为林茨中心的系统。但是这是它的液体变体，它可以帮助我们更好地理解这些系统的工作和过程。我们如何积累以及如何去除这些塑料颗粒。我们理解它是以能量的形式存在于人体内，我们需要将它释放出来，因为在测试中，一旦与行星的惯性确认，它就会表现为能量。如果你能做到这一点，你将在这项研究中给予我们巨大的帮助，我希望你们这些知识寻求者能支持我们，因为这被认为是未来科学界导致疾病和状况的原因之一，我们并不是在治疗。我们试图从身体中移除一种场能量，这种能量是由我们消化、吸收和吸引到我们体内的能量在我们称之为系统工作过程中所创造的。</w:t>
      </w:r>
    </w:p>
    <w:p w14:paraId="52D4358D">
      <w:r>
        <w:rPr>
          <w:rFonts w:ascii="Times New Roman" w:hAnsi="Times New Roman"/>
          <w:color w:val="000000"/>
          <w:sz w:val="24"/>
        </w:rPr>
        <w:t>And I hope will be successful with expanding the knowledge in this Field, and bringing about what we call, the next level of understanding. Those of you who came to Linz, you have seen this system. Some of you stood in it and some of you have felt the Field energy inside it. (1:56) And now we would like to bring it forth as a technology that you don't need to come to a place, maybe you can do it at home. And if this can be done, this brings a new dimension to the world of research and development for us, which I hope then we can transfer to you as Knowledge Seekers and the rest of us, to understand and to expand the knowledge to the next level. And how we change the process of energy.</w:t>
      </w:r>
    </w:p>
    <w:p w14:paraId="2BB6F3D7">
      <w:r>
        <w:rPr>
          <w:rFonts w:ascii="宋体" w:hAnsi="宋体"/>
          <w:color w:val="0000FF"/>
          <w:sz w:val="24"/>
        </w:rPr>
        <w:t>【Max】我希望我们能在这一领域成功扩展知识，并带来理解的新层次。那些去过林茨的人，你们见过这个系统。有些人站在里面，有些人感受到了里面的场能量。现在我们希望将其作为一种技术推广，这样你们就不必亲自来到某个地方，也许可以在家里使用。如果可以做到这一点，这将为我们带来一个新的维度，即在研究和发展领域。我希望我们可以将这种技术转移给你们知识寻求者和其他人，以便理解和扩展知识到下一个层次，并改变能量的过程。</w:t>
      </w:r>
    </w:p>
    <w:p w14:paraId="675F215A">
      <w:r>
        <w:rPr>
          <w:rFonts w:ascii="宋体" w:hAnsi="宋体"/>
          <w:color w:val="0000FF"/>
          <w:sz w:val="24"/>
        </w:rPr>
        <w:t>【4o】我希望能在这一领域拓展知识，并带来我们称之为理解的下一个层次。那些来到林茨的人，你们已经看到这个系统。你们中的一些人站在其中，有些人感受到了其中的场能量。现在我们希望将其作为一种技术推向前进，你不需要去一个地方，也许可以在家里做到。如果能做到这一点，这将为我们的研究和开发带来新的维度，我希望我们能将其转移给你们这些知识寻求者，以及我们其他人，以理解并将知识扩展到下一个层次。以及我们如何改变能量的过程。</w:t>
      </w:r>
    </w:p>
    <w:p w14:paraId="0964C51F">
      <w:r>
        <w:rPr>
          <w:rFonts w:ascii="Times New Roman" w:hAnsi="Times New Roman"/>
          <w:color w:val="000000"/>
          <w:sz w:val="24"/>
        </w:rPr>
        <w:t>It's very much like what we do tomorrow in the food test. We put energy inside you. With this we want to take energy outside you. And if we can complete this process, it will help us a lot in future programs of the Keshe Foundation in a massive way for extracting energies in Space in case of contamination as if there is a fear of nuclear, what we call, incidents with the Russia pushing in Ukraine, if we can directly extract radiation Field through this technology and we want to push this through as fast as possible, to bring it forward.</w:t>
      </w:r>
    </w:p>
    <w:p w14:paraId="7E7CBA21">
      <w:r>
        <w:rPr>
          <w:rFonts w:ascii="宋体" w:hAnsi="宋体"/>
          <w:color w:val="0000FF"/>
          <w:sz w:val="24"/>
        </w:rPr>
        <w:t>【Max】这很像我们明天在食物测试中要做的事情。我们将能量注入你体内。而现在我们要把能量从你体内提取出来。如果我们能完成这个过程，这将在未来的凯史基金会项目中以极大的方式帮助我们在太空中提取能量，尤其是在污染的情况下，比如如果有核事故的担忧，例如俄罗斯在乌克兰的行动，如果我们能通过这项技术直接提取辐射场，我们会尽快推进这项技术的发展。</w:t>
      </w:r>
    </w:p>
    <w:p w14:paraId="67A22FDA">
      <w:r>
        <w:rPr>
          <w:rFonts w:ascii="宋体" w:hAnsi="宋体"/>
          <w:color w:val="0000FF"/>
          <w:sz w:val="24"/>
        </w:rPr>
        <w:t>【4o】这与我们明天在食品测试中所做的非常相似。我们将能量输入你体内。通过这个，我们希望将能量从你体内取出。如果我们能完成这个过程，它将在凯史基金会未来的项目中以巨大方式帮助我们，以便在太空中提取能量以防污染，例如如果俄罗斯在乌克兰推动的核事件中存在恐惧，我们可以通过这种技术直接提取辐射场，我们希望尽快推动这一进程以将其推向前进。</w:t>
      </w:r>
    </w:p>
    <w:p w14:paraId="76089909">
      <w:r>
        <w:rPr>
          <w:rFonts w:ascii="Times New Roman" w:hAnsi="Times New Roman"/>
          <w:color w:val="000000"/>
          <w:sz w:val="24"/>
        </w:rPr>
        <w:t>Those of you who have been to Linz, you have seen this system. If you remember Linz area, exhibition, is this Unit tucked away, the black Unit. We developed this for Corona, then you could go in, (1:58) transferring the energy for what we call, the virus. Now we developed a liquid version of this, where we can specifically target certain things. This research will help us in the future for even extracting like tumors. If you have a shrapnel in the body directly into the system and is out. They cannot do the Heart operation because the shrapnel is too close to the Heart. You just put in the system, take it out. There it is a solid state. Now we're dealing with energy.</w:t>
      </w:r>
    </w:p>
    <w:p w14:paraId="1EF669EE">
      <w:r>
        <w:rPr>
          <w:rFonts w:ascii="宋体" w:hAnsi="宋体"/>
          <w:color w:val="0000FF"/>
          <w:sz w:val="24"/>
        </w:rPr>
        <w:t>【Max】那些去过林茨的人，你们见过这个系统。如果你还记得林茨展区的那个黑色单元，我们是为冠状病毒开发了这个系统，你可以进去，转移病毒的能量。现在我们开发了一个液体版本，可以针对性地处理某些特定的问题。这项研究将帮助我们在未来甚至提取肿瘤。如果你体内有弹片，可以直接放入系统并取出。他们不能进行心脏手术，因为弹片离心脏太近。你只需将其放入系统，然后取出来。那是固体状态，现在我们处理的是能量。</w:t>
      </w:r>
    </w:p>
    <w:p w14:paraId="266C59A4">
      <w:r>
        <w:rPr>
          <w:rFonts w:ascii="宋体" w:hAnsi="宋体"/>
          <w:color w:val="0000FF"/>
          <w:sz w:val="24"/>
        </w:rPr>
        <w:t>【4o】那些去过林茨的人，你们已经看到这个系统。如果你记得林茨地区的展览，就是这个隐藏起来的黑色装置。我们为新冠开发了这个，然后你可以进入，将能量转移给我们称之为病毒的东西。现在我们开发了一个液体版本，我们可以专门针对某些事物。这项研究将帮助我们在未来甚至提取像肿瘤这样的东西。如果你体内有弹片，直接进入系统并取出。由于弹片离心脏太近，他们无法进行心脏手术。你只需放入系统中，取出弹片。那是一个固态的情况。现在我们在处理能量。</w:t>
      </w:r>
    </w:p>
    <w:p w14:paraId="491B006B">
      <w:r>
        <w:rPr>
          <w:rFonts w:ascii="Times New Roman" w:hAnsi="Times New Roman"/>
          <w:color w:val="000000"/>
          <w:sz w:val="24"/>
        </w:rPr>
        <w:t>And this research, we launch it maybe today, because we have the material, and we give you a structure, this is a trial, the material manifestation is very much connected to transmutation, and where we give the physical dimension to energy, which you are the energy, give the Field transmission, this allows us for other researchers too, to develop. This will be connected, as I said, hopefully to one of the universities in Iran, where the scientists in Iran will collect the data and we expand with it, in the programs which is coming up, and we can develop it further.</w:t>
      </w:r>
    </w:p>
    <w:p w14:paraId="004FA40B">
      <w:r>
        <w:rPr>
          <w:rFonts w:ascii="宋体" w:hAnsi="宋体"/>
          <w:color w:val="0000FF"/>
          <w:sz w:val="24"/>
        </w:rPr>
        <w:t>【Max】这项研究我们可能今天就会启动，因为我们已经有了材料，并且会给你一个结构，这是一个试验，物质的显现与嬗变紧密相关，在这里我们将能量赋予了</w:t>
      </w:r>
      <w:r>
        <w:rPr>
          <w:rFonts w:hint="eastAsia" w:ascii="宋体" w:hAnsi="宋体" w:eastAsia="宋体"/>
          <w:color w:val="0000FF"/>
          <w:sz w:val="24"/>
          <w:lang w:val="en-US" w:eastAsia="zh-CN"/>
        </w:rPr>
        <w:t>物质</w:t>
      </w:r>
      <w:r>
        <w:rPr>
          <w:rFonts w:ascii="宋体" w:hAnsi="宋体"/>
          <w:color w:val="0000FF"/>
          <w:sz w:val="24"/>
        </w:rPr>
        <w:t>维度，而你们就是这种能量，提供场</w:t>
      </w:r>
      <w:r>
        <w:rPr>
          <w:rFonts w:hint="eastAsia" w:ascii="宋体" w:hAnsi="宋体" w:eastAsia="宋体"/>
          <w:color w:val="0000FF"/>
          <w:sz w:val="24"/>
          <w:lang w:val="en-US" w:eastAsia="zh-CN"/>
        </w:rPr>
        <w:t>的</w:t>
      </w:r>
      <w:r>
        <w:rPr>
          <w:rFonts w:ascii="宋体" w:hAnsi="宋体"/>
          <w:color w:val="0000FF"/>
          <w:sz w:val="24"/>
        </w:rPr>
        <w:t>传输，这将允许其他研究人员也进行开发。正如我所说，这将有望与伊朗的一所大学合作，伊朗的科学家将收集数据，我们在即将推出的项目中扩展它，并进一步发展。</w:t>
      </w:r>
    </w:p>
    <w:p w14:paraId="27031A16">
      <w:r>
        <w:rPr>
          <w:rFonts w:ascii="宋体" w:hAnsi="宋体"/>
          <w:color w:val="0000FF"/>
          <w:sz w:val="24"/>
        </w:rPr>
        <w:t>【4o】这项研究，我们可能今天启动，因为我们有材料，并给你一个结构。这是一个试验，材料的显现与嬗变非常相关，而我们给予能量以物理维度，你就是能量，提供场的传递，这也允许其他研究人员进行开发。如我所说，希望能与伊朗的一所大学合作，伊朗的科学家将收集数据，并在即将到来的项目中扩大应用，我们可以进一步开发。</w:t>
      </w:r>
    </w:p>
    <w:p w14:paraId="5B225AAA">
      <w:r>
        <w:rPr>
          <w:rFonts w:ascii="Times New Roman" w:hAnsi="Times New Roman"/>
          <w:color w:val="000000"/>
          <w:sz w:val="24"/>
        </w:rPr>
        <w:t xml:space="preserve">For those of you who join us tomorrow, you will be sent an email and as one of the Knowledge Seekers suggested, we will send you a picture of how we wants you to connect your headphones in the email. We try to send you a couple of pictures that how you can absorb energy of the what you call, the nourishment across and we have launched as you know the food Gans's, which some I think has already left us you should receive it before tomorrow, I hope. (2:00) And if not, you'll have all those you who are participating in the session tomorrow should, if you have received or purchased these </w:t>
      </w:r>
      <w:r>
        <w:rPr>
          <w:rFonts w:hint="eastAsia" w:ascii="Times New Roman" w:hAnsi="Times New Roman" w:eastAsia="宋体"/>
          <w:color w:val="000000"/>
          <w:sz w:val="24"/>
          <w:lang w:eastAsia="zh-CN"/>
        </w:rPr>
        <w:t>Ganses</w:t>
      </w:r>
      <w:r>
        <w:rPr>
          <w:rFonts w:ascii="Times New Roman" w:hAnsi="Times New Roman"/>
          <w:color w:val="000000"/>
          <w:sz w:val="24"/>
        </w:rPr>
        <w:t xml:space="preserve"> of the nourishment with food, you use them in the next session. We want to know what you taste, how you taste, how you felt afterwards were you hungry did it create any conditions of emotion and to see how long you last without eating, that we feed you.</w:t>
      </w:r>
    </w:p>
    <w:p w14:paraId="231B6821">
      <w:r>
        <w:rPr>
          <w:rFonts w:ascii="宋体" w:hAnsi="宋体"/>
          <w:color w:val="0000FF"/>
          <w:sz w:val="24"/>
        </w:rPr>
        <w:t>【Max】对于明天加入我们的朋友们，我们会给你们发送一封电子邮件，正如一位知识寻求者建议的那样，我们会在邮件中附上一张图片，说明我们希望你们如何连接耳机。我们会尝试发送几张图片，展示你们如何吸收所谓的滋养能量。如你们所知，我们已经推出了食物甘斯，有些人可能已经收到了，我希望你们能在明天之前收到。如果没有收到，所有参加明天</w:t>
      </w:r>
      <w:r>
        <w:rPr>
          <w:rFonts w:hint="eastAsia" w:ascii="宋体" w:hAnsi="宋体" w:eastAsia="宋体"/>
          <w:color w:val="0000FF"/>
          <w:sz w:val="24"/>
          <w:lang w:val="en-US" w:eastAsia="zh-CN"/>
        </w:rPr>
        <w:t>体验课</w:t>
      </w:r>
      <w:r>
        <w:rPr>
          <w:rFonts w:ascii="宋体" w:hAnsi="宋体"/>
          <w:color w:val="0000FF"/>
          <w:sz w:val="24"/>
        </w:rPr>
        <w:t>的人，如果你们已经收到了或购买了这些滋养食物的甘斯，请在下一次课程中使用它们。我们想知道你们尝到的味道、感觉如何，之后是否感到饥饿，是否引发了任何</w:t>
      </w:r>
      <w:r>
        <w:rPr>
          <w:rFonts w:hint="eastAsia" w:ascii="宋体" w:hAnsi="宋体" w:eastAsia="宋体"/>
          <w:color w:val="0000FF"/>
          <w:sz w:val="24"/>
          <w:lang w:eastAsia="zh-CN"/>
        </w:rPr>
        <w:t>情感</w:t>
      </w:r>
      <w:r>
        <w:rPr>
          <w:rFonts w:ascii="宋体" w:hAnsi="宋体"/>
          <w:color w:val="0000FF"/>
          <w:sz w:val="24"/>
        </w:rPr>
        <w:t>变化，以及你们不吃东西能持续多久。</w:t>
      </w:r>
    </w:p>
    <w:p w14:paraId="65C18F0E">
      <w:r>
        <w:rPr>
          <w:rFonts w:ascii="宋体" w:hAnsi="宋体"/>
          <w:color w:val="0000FF"/>
          <w:sz w:val="24"/>
        </w:rPr>
        <w:t>【4o】对于明天加入我们的各位，你们将会收到一封邮件，正如一位知识寻求者建议的那样，我们会在邮件中告诉你们如何连接耳机的图片。我们试图发送几张图片，显示如何吸收你们称之为营养的能量，我们已经推出食物甘斯，我想有些已经发给你们了，你们应该在明天之前收到，希望如此。如果没有收到，所有参加明天会议的人，如果你已经收到或购买了这些食物甘斯，你将在下次会议中使用它们。我们想知道你尝到了什么，味道如何，之后的感觉如何，你是否感到饿，是否引起任何情感状态，以及在不进食的情况下能维持多长时间，因为我们在喂养你。</w:t>
      </w:r>
    </w:p>
    <w:p w14:paraId="4D9CD514">
      <w:r>
        <w:rPr>
          <w:rFonts w:ascii="Times New Roman" w:hAnsi="Times New Roman"/>
          <w:color w:val="000000"/>
          <w:sz w:val="24"/>
        </w:rPr>
        <w:t>The session tomorrow does not finish after the session, you're going to get the same bracket of two hours as we've done before, with different part of different continents, that you all get the maximum benefit. Half of you is not asleep, half of you awake, the way we used to do before. And what I want you to do, if you have this Gans with you, you receive it is too long, like a 10, 15 centimeter plastic case, material, what you call it, in hand. If you go on the Keshe Foundation website now, you'll see it in the gift, as a gift pack. It's just been posted, I think today if it has. You hold these in your hand and when we finish the session and you have these, during the, till next session, next month. It's a combination of four of them, four different like meat, vegetable, whatever, or fruits. You hold these in your hand, and if you have the headset, you connect directly to our system. We keep these parallel systems in our system all the time. That you receive the nourishment.</w:t>
      </w:r>
    </w:p>
    <w:p w14:paraId="60BA8E0F">
      <w:r>
        <w:rPr>
          <w:rFonts w:ascii="宋体" w:hAnsi="宋体"/>
          <w:color w:val="0000FF"/>
          <w:sz w:val="24"/>
        </w:rPr>
        <w:t>【Max】明天的</w:t>
      </w:r>
      <w:r>
        <w:rPr>
          <w:rFonts w:hint="eastAsia" w:ascii="宋体" w:hAnsi="宋体" w:eastAsia="宋体"/>
          <w:color w:val="0000FF"/>
          <w:sz w:val="24"/>
          <w:lang w:val="en-US" w:eastAsia="zh-CN"/>
        </w:rPr>
        <w:t>体验</w:t>
      </w:r>
      <w:r>
        <w:rPr>
          <w:rFonts w:ascii="宋体" w:hAnsi="宋体"/>
          <w:color w:val="0000FF"/>
          <w:sz w:val="24"/>
        </w:rPr>
        <w:t>课</w:t>
      </w:r>
      <w:r>
        <w:rPr>
          <w:rFonts w:hint="eastAsia" w:ascii="宋体" w:hAnsi="宋体" w:eastAsia="宋体"/>
          <w:color w:val="0000FF"/>
          <w:sz w:val="24"/>
          <w:lang w:val="en-US" w:eastAsia="zh-CN"/>
        </w:rPr>
        <w:t>不是安排在同一堂课上</w:t>
      </w:r>
      <w:r>
        <w:rPr>
          <w:rFonts w:ascii="宋体" w:hAnsi="宋体"/>
          <w:color w:val="0000FF"/>
          <w:sz w:val="24"/>
        </w:rPr>
        <w:t>，你们将像以前一样获得两个小时的时间段，分布在不同的大陆，以便让你们都能获得最大收益。一半的人不会睡着，另一半人则醒着，就像我们以前做的那样。我希望你们做的是，如果你有这个甘斯，它大约有10到15厘米长的塑料盒装着，现在如果你去凯史基金会网站，你会看到它作为礼品包出售。我认为今天刚刚发布。你把它们拿在手里，当我们结束课程后，你可以一直拿着直到下个月的课程。这是四种组合，比如肉类、蔬菜、水果等。你把它们拿在手里，如果有耳机，你可以直接连接到我们的系统。我们一直在系统中保持这些并行系统，这样你就可以接收到滋养。</w:t>
      </w:r>
    </w:p>
    <w:p w14:paraId="1E0621AE">
      <w:r>
        <w:rPr>
          <w:rFonts w:ascii="宋体" w:hAnsi="宋体"/>
          <w:color w:val="0000FF"/>
          <w:sz w:val="24"/>
        </w:rPr>
        <w:t>【4o】明天的会议在会议结束后并不结束，你将会得到与之前一样的两个小时的时段，与不同大陆的不同部分一起，以便你们都能获得最大收益。你们一半人不睡觉，另一半人醒着，就像我们以前做的那样。如果你手头有这些甘斯，你收到的是一个10到15厘米长的塑料盒材料。现在如果你访问凯史基金会网站，你会在礼品包中看到它。我想今天刚刚发布。如果你有这些在手中，当我们完成会议后，直到下次会议，下一月。这是四个的组合，四种不同的，如肉类，蔬菜，或者水果。你手握这些，如果你有耳机，你直接连接到我们的系统。我们在系统中始终保持这些并行系统。这样你就能接收到营养。</w:t>
      </w:r>
    </w:p>
    <w:p w14:paraId="790085C0">
      <w:r>
        <w:rPr>
          <w:rFonts w:ascii="Times New Roman" w:hAnsi="Times New Roman"/>
          <w:color w:val="000000"/>
          <w:sz w:val="24"/>
        </w:rPr>
        <w:t>So, you decide I'm hungry, I'm going to take the two pieces in my hand, and if, what you call it, (2:02) I want meat, I can, what, I can receive the material energy of the meat, I connect to the system, and this allows you to, what you call, absorb energies in a very beautiful way, and in a, what I call, amazing way that it brings a part of the same technology development as we've seen in, what you call, the structure of our work in past few weeks.</w:t>
      </w:r>
    </w:p>
    <w:p w14:paraId="3716BEEB">
      <w:r>
        <w:rPr>
          <w:rFonts w:ascii="宋体" w:hAnsi="宋体"/>
          <w:color w:val="0000FF"/>
          <w:sz w:val="24"/>
        </w:rPr>
        <w:t>【Max】所以，当你决定自己饿了，可以把手里的两个甘斯拿出来，如果你想吃肉，你可以接收肉类的物质能量，连接到系统，这将使你以一种非常美妙的方式</w:t>
      </w:r>
      <w:r>
        <w:rPr>
          <w:rFonts w:hint="eastAsia" w:ascii="宋体" w:hAnsi="宋体" w:eastAsia="宋体"/>
          <w:color w:val="0000FF"/>
          <w:sz w:val="24"/>
          <w:lang w:eastAsia="zh-CN"/>
        </w:rPr>
        <w:t>、</w:t>
      </w:r>
      <w:r>
        <w:rPr>
          <w:rFonts w:hint="eastAsia" w:ascii="宋体" w:hAnsi="宋体" w:eastAsia="宋体"/>
          <w:color w:val="0000FF"/>
          <w:sz w:val="24"/>
          <w:lang w:val="en-US" w:eastAsia="zh-CN"/>
        </w:rPr>
        <w:t>以一种惊人的方式</w:t>
      </w:r>
      <w:r>
        <w:rPr>
          <w:rFonts w:ascii="宋体" w:hAnsi="宋体"/>
          <w:color w:val="0000FF"/>
          <w:sz w:val="24"/>
        </w:rPr>
        <w:t>吸收能量，它带来了与我们在过去几周的工作结构中看到的技术发展的部分相同的效果。</w:t>
      </w:r>
    </w:p>
    <w:p w14:paraId="310CB28C">
      <w:r>
        <w:rPr>
          <w:rFonts w:ascii="宋体" w:hAnsi="宋体"/>
          <w:color w:val="0000FF"/>
          <w:sz w:val="24"/>
        </w:rPr>
        <w:t>【4o】所以，你决定我饿了，我要拿手中的两块，如果你称之为肉，我可以接收到肉的物质能量，我连接到系统，这允许你以一种非常美丽和令人惊讶的方式吸收能量，这带来了我们在过去几周工作结构中看到的同一技术发展的一个部分。</w:t>
      </w:r>
    </w:p>
    <w:p w14:paraId="1C813392">
      <w:r>
        <w:rPr>
          <w:rFonts w:ascii="Times New Roman" w:hAnsi="Times New Roman"/>
          <w:color w:val="000000"/>
          <w:sz w:val="24"/>
        </w:rPr>
        <w:t>Rick, would you like to take the screen, please? When you join us tomorrow, please look at your emails, that you are well prepared to come in and to have your systems ready in hand that you can use, and you can go ahead. I've just been told that the structure of these Gans products for the feeding tomorrow will be up on the scale .. some of you have already, you ordered it, receive it tomorrow. Those of you who receive it tomorrow, and you have it with you, send us a message that we track you very quickly. And then, tomorrow, let's say you receive it, and you can use it, and let's say Sunday, Monday, you decide to have a vegetable or meat, while holding it, telling us, connecting to the central system, that you receive the taste, the energy of the, (2:04) what we call, the system, the material.</w:t>
      </w:r>
    </w:p>
    <w:p w14:paraId="575112E7">
      <w:r>
        <w:rPr>
          <w:rFonts w:ascii="宋体" w:hAnsi="宋体"/>
          <w:color w:val="0000FF"/>
          <w:sz w:val="24"/>
        </w:rPr>
        <w:t>【Max】</w:t>
      </w:r>
      <w:r>
        <w:rPr>
          <w:rFonts w:hint="eastAsia" w:ascii="宋体" w:hAnsi="宋体" w:eastAsia="宋体"/>
          <w:color w:val="0000FF"/>
          <w:sz w:val="24"/>
          <w:lang w:val="en-US" w:eastAsia="zh-CN"/>
        </w:rPr>
        <w:t>瑞克</w:t>
      </w:r>
      <w:r>
        <w:rPr>
          <w:rFonts w:ascii="宋体" w:hAnsi="宋体"/>
          <w:color w:val="0000FF"/>
          <w:sz w:val="24"/>
        </w:rPr>
        <w:t>，请你接管屏幕好吗？当你明天加入我们时，请查看你的电子邮件，确保你做好了准备，并准备好可以使用的系统。我刚刚得知，明天用于</w:t>
      </w:r>
      <w:r>
        <w:rPr>
          <w:rFonts w:hint="eastAsia" w:ascii="宋体" w:hAnsi="宋体" w:eastAsia="宋体"/>
          <w:color w:val="0000FF"/>
          <w:sz w:val="24"/>
          <w:lang w:val="en-US" w:eastAsia="zh-CN"/>
        </w:rPr>
        <w:t>滋</w:t>
      </w:r>
      <w:r>
        <w:rPr>
          <w:rFonts w:ascii="宋体" w:hAnsi="宋体"/>
          <w:color w:val="0000FF"/>
          <w:sz w:val="24"/>
        </w:rPr>
        <w:t>养的这些甘斯产品将会上架</w:t>
      </w:r>
      <w:r>
        <w:rPr>
          <w:rFonts w:hint="eastAsia" w:ascii="宋体" w:hAnsi="宋体" w:eastAsia="宋体"/>
          <w:color w:val="0000FF"/>
          <w:sz w:val="24"/>
          <w:lang w:eastAsia="zh-CN"/>
        </w:rPr>
        <w:t>…</w:t>
      </w:r>
      <w:r>
        <w:rPr>
          <w:rFonts w:ascii="宋体" w:hAnsi="宋体"/>
          <w:color w:val="0000FF"/>
          <w:sz w:val="24"/>
        </w:rPr>
        <w:t>你们中的一些人已经订购了，明天会收到。那些明天收到并且带在身边的人，请给我们发消息，以便我们快速</w:t>
      </w:r>
      <w:r>
        <w:rPr>
          <w:rFonts w:hint="eastAsia" w:ascii="宋体" w:hAnsi="宋体" w:eastAsia="宋体"/>
          <w:color w:val="0000FF"/>
          <w:sz w:val="24"/>
          <w:lang w:val="en-US" w:eastAsia="zh-CN"/>
        </w:rPr>
        <w:t>联系到</w:t>
      </w:r>
      <w:r>
        <w:rPr>
          <w:rFonts w:ascii="宋体" w:hAnsi="宋体"/>
          <w:color w:val="0000FF"/>
          <w:sz w:val="24"/>
        </w:rPr>
        <w:t>你们。然后，比如说你明天收到了，可以用它，在周日或周一，你决定吃蔬菜或肉时，拿着它，告诉我们，连接到中央系统，你感受到</w:t>
      </w:r>
      <w:r>
        <w:rPr>
          <w:rFonts w:hint="eastAsia" w:ascii="宋体" w:hAnsi="宋体" w:eastAsia="宋体"/>
          <w:color w:val="0000FF"/>
          <w:sz w:val="24"/>
          <w:lang w:val="en-US" w:eastAsia="zh-CN"/>
        </w:rPr>
        <w:t>系统中材料的</w:t>
      </w:r>
      <w:r>
        <w:rPr>
          <w:rFonts w:ascii="宋体" w:hAnsi="宋体"/>
          <w:color w:val="0000FF"/>
          <w:sz w:val="24"/>
        </w:rPr>
        <w:t>味道</w:t>
      </w:r>
      <w:r>
        <w:rPr>
          <w:rFonts w:hint="eastAsia" w:ascii="宋体" w:hAnsi="宋体" w:eastAsia="宋体"/>
          <w:color w:val="0000FF"/>
          <w:sz w:val="24"/>
          <w:lang w:val="en-US" w:eastAsia="zh-CN"/>
        </w:rPr>
        <w:t>和</w:t>
      </w:r>
      <w:r>
        <w:rPr>
          <w:rFonts w:ascii="宋体" w:hAnsi="宋体"/>
          <w:color w:val="0000FF"/>
          <w:sz w:val="24"/>
        </w:rPr>
        <w:t>能量。</w:t>
      </w:r>
    </w:p>
    <w:p w14:paraId="6927239C">
      <w:r>
        <w:rPr>
          <w:rFonts w:ascii="宋体" w:hAnsi="宋体"/>
          <w:color w:val="0000FF"/>
          <w:sz w:val="24"/>
        </w:rPr>
        <w:t>【4o】瑞克，你愿意接管屏幕吗？当你明天加入我们时，请查看你的电子邮件，确保你已做好准备，并且系统已准备就绪以便使用，然后你就可以继续。我刚被告知，明天用于喂养的这些甘斯产品的结构将会上架</w:t>
      </w:r>
      <w:r>
        <w:rPr>
          <w:rFonts w:hint="eastAsia" w:ascii="宋体" w:hAnsi="宋体" w:eastAsia="宋体"/>
          <w:color w:val="0000FF"/>
          <w:sz w:val="24"/>
          <w:lang w:eastAsia="zh-CN"/>
        </w:rPr>
        <w:t>…</w:t>
      </w:r>
      <w:r>
        <w:rPr>
          <w:rFonts w:ascii="宋体" w:hAnsi="宋体"/>
          <w:color w:val="0000FF"/>
          <w:sz w:val="24"/>
        </w:rPr>
        <w:t>你们中有些人已经订购了，明天会收到。那些明天收到的人，请发送消息给我们，以便我们快速跟踪你们。然后，假设明天你收到并使用了它，比如周日、周一，你决定吃蔬菜或肉类，同时告诉我们，连接到中央系统，告知你收到的味道和能量，我们所说的系统，材料。</w:t>
      </w:r>
    </w:p>
    <w:p w14:paraId="4A91FEDF">
      <w:r>
        <w:rPr>
          <w:rFonts w:ascii="Times New Roman" w:hAnsi="Times New Roman"/>
          <w:color w:val="000000"/>
          <w:sz w:val="24"/>
        </w:rPr>
        <w:t>At the same time, as I would like to see what this will bring us in the knowledge. And to what extent this brings us to the knowledge. I can see that the 2o micro-plastic Gans has already been launched on the website and we have a very limited material, limited stock and we don't want more than 10-20 people in this research in the first step. And if it's successful we extend it. Then we would like to understand how this extension will add to our knowledge in the next systems to come and how we can develop this further.</w:t>
      </w:r>
    </w:p>
    <w:p w14:paraId="0E3AB41C">
      <w:r>
        <w:rPr>
          <w:rFonts w:ascii="宋体" w:hAnsi="宋体"/>
          <w:color w:val="0000FF"/>
          <w:sz w:val="24"/>
        </w:rPr>
        <w:t>【Max】同时，我想看看这将为我们带来哪些知识，以及在多大程度上能增进我们的知识。我看到20微塑料甘斯已经在网站上发布了，我们有非常有限的材料和库存，第一步我们不想超过10到20人参与这项研究。如果成功的话，我们会扩大范围。然后我们想了解这种扩展如何增加我们在未来系统中的知识，以及我们如何进一步发展它。</w:t>
      </w:r>
    </w:p>
    <w:p w14:paraId="0DD6ADD1">
      <w:r>
        <w:rPr>
          <w:rFonts w:ascii="宋体" w:hAnsi="宋体"/>
          <w:color w:val="0000FF"/>
          <w:sz w:val="24"/>
        </w:rPr>
        <w:t>【4o】同时，我想看看这将为我们的知识带来什么，以及这在多大程度上拓展我们的知识。我看到20微米塑料甘斯已经在网站上发布，我们的材料非常有限，库存有限，我们不希望在第一步的研究中有超过10-20人参与。如果成功，我们将扩大研究。然后我们希望了解这种扩展将如何在接下来的系统中增加我们的知识，以及我们如何进一步开发。</w:t>
      </w:r>
    </w:p>
    <w:p w14:paraId="4CDDCB52">
      <w:r>
        <w:rPr>
          <w:rFonts w:ascii="Times New Roman" w:hAnsi="Times New Roman"/>
          <w:color w:val="000000"/>
          <w:sz w:val="24"/>
        </w:rPr>
        <w:t>Any questions?</w:t>
      </w:r>
    </w:p>
    <w:p w14:paraId="5AE233C7">
      <w:pPr>
        <w:rPr>
          <w:rFonts w:ascii="宋体" w:hAnsi="宋体"/>
          <w:color w:val="0000FF"/>
          <w:sz w:val="24"/>
        </w:rPr>
      </w:pPr>
      <w:r>
        <w:rPr>
          <w:rFonts w:ascii="宋体" w:hAnsi="宋体"/>
          <w:color w:val="0000FF"/>
          <w:sz w:val="24"/>
        </w:rPr>
        <w:t>有什么问题吗？</w:t>
      </w:r>
    </w:p>
    <w:p w14:paraId="5D6FF8ED">
      <w:pPr>
        <w:rPr>
          <w:rFonts w:ascii="宋体" w:hAnsi="宋体"/>
          <w:color w:val="0000FF"/>
          <w:sz w:val="24"/>
        </w:rPr>
      </w:pPr>
    </w:p>
    <w:p w14:paraId="7F4096F3">
      <w:r>
        <w:rPr>
          <w:rFonts w:ascii="Times New Roman" w:hAnsi="Times New Roman"/>
          <w:color w:val="000000"/>
          <w:sz w:val="24"/>
        </w:rPr>
        <w:t>Rick: Mr. Keshe, is that on in Keshe Foundation Store, and do you want me to show that?</w:t>
      </w:r>
    </w:p>
    <w:p w14:paraId="63A23863">
      <w:r>
        <w:rPr>
          <w:rFonts w:ascii="宋体" w:hAnsi="宋体"/>
          <w:color w:val="0000FF"/>
          <w:sz w:val="24"/>
        </w:rPr>
        <w:t>【Max】</w:t>
      </w:r>
      <w:r>
        <w:rPr>
          <w:rFonts w:hint="eastAsia" w:ascii="宋体" w:hAnsi="宋体" w:eastAsia="宋体"/>
          <w:color w:val="0000FF"/>
          <w:sz w:val="24"/>
          <w:lang w:val="en-US" w:eastAsia="zh-CN"/>
        </w:rPr>
        <w:t>瑞克</w:t>
      </w:r>
      <w:r>
        <w:rPr>
          <w:rFonts w:ascii="宋体" w:hAnsi="宋体"/>
          <w:color w:val="0000FF"/>
          <w:sz w:val="24"/>
        </w:rPr>
        <w:t>：凯史先生，这是在凯史基金会商店里吗？您希望我展示一下吗？</w:t>
      </w:r>
    </w:p>
    <w:p w14:paraId="1DE7BCDC">
      <w:r>
        <w:rPr>
          <w:rFonts w:ascii="宋体" w:hAnsi="宋体"/>
          <w:color w:val="0000FF"/>
          <w:sz w:val="24"/>
        </w:rPr>
        <w:t>【4o】瑞克：凯史先生，那是在凯史基金会商店里吗？您想让我展示一下吗？</w:t>
      </w:r>
    </w:p>
    <w:p w14:paraId="601E6460">
      <w:r>
        <w:rPr>
          <w:rFonts w:ascii="Times New Roman" w:hAnsi="Times New Roman"/>
          <w:color w:val="000000"/>
          <w:sz w:val="24"/>
        </w:rPr>
        <w:t>Keshe: Yes, you have. I think both of them are, the Keshe Foundation It's called Twinity Micro-plastic Gans. It's just been added to the structure. I can send you the link to it. It's the same with the food. Where are you Rick? Okay, there it is, it's on the side.</w:t>
      </w:r>
    </w:p>
    <w:p w14:paraId="2CEB1D57">
      <w:r>
        <w:rPr>
          <w:rFonts w:ascii="宋体" w:hAnsi="宋体"/>
          <w:color w:val="0000FF"/>
          <w:sz w:val="24"/>
        </w:rPr>
        <w:t>【Max】凯史：是的，你们有了。我认为这两个都是凯史基金会的双子微塑料甘斯。它刚被添加到结构中。我可以把链接发给你。食物也是这样处理的。</w:t>
      </w:r>
      <w:r>
        <w:rPr>
          <w:rFonts w:hint="eastAsia" w:ascii="宋体" w:hAnsi="宋体" w:eastAsia="宋体"/>
          <w:color w:val="0000FF"/>
          <w:sz w:val="24"/>
          <w:lang w:eastAsia="zh-CN"/>
        </w:rPr>
        <w:t>瑞克</w:t>
      </w:r>
      <w:r>
        <w:rPr>
          <w:rFonts w:ascii="宋体" w:hAnsi="宋体"/>
          <w:color w:val="0000FF"/>
          <w:sz w:val="24"/>
        </w:rPr>
        <w:t>，你在哪里？好的，在那儿了，就在旁边。</w:t>
      </w:r>
    </w:p>
    <w:p w14:paraId="380681BA">
      <w:r>
        <w:rPr>
          <w:rFonts w:ascii="宋体" w:hAnsi="宋体"/>
          <w:color w:val="0000FF"/>
          <w:sz w:val="24"/>
        </w:rPr>
        <w:t>【4o】凯史：是的，你有。我认为这两个都是，凯史基金会称之为双子微塑料甘斯。它刚刚被加入到结构中。我可以把链接发给你。食物也是一样的。你在哪里，Rick？好的，它在旁边。</w:t>
      </w:r>
    </w:p>
    <w:p w14:paraId="2B69395E">
      <w:r>
        <w:rPr>
          <w:rFonts w:ascii="Times New Roman" w:hAnsi="Times New Roman"/>
          <w:color w:val="000000"/>
          <w:sz w:val="24"/>
        </w:rPr>
        <w:t>Rick: Yeah, ah there we are.</w:t>
      </w:r>
    </w:p>
    <w:p w14:paraId="27DAB608">
      <w:r>
        <w:rPr>
          <w:rFonts w:ascii="宋体" w:hAnsi="宋体"/>
          <w:color w:val="0000FF"/>
          <w:sz w:val="24"/>
        </w:rPr>
        <w:t>【Max】</w:t>
      </w:r>
      <w:r>
        <w:rPr>
          <w:rFonts w:hint="eastAsia" w:ascii="宋体" w:hAnsi="宋体" w:eastAsia="宋体"/>
          <w:color w:val="0000FF"/>
          <w:sz w:val="24"/>
          <w:lang w:eastAsia="zh-CN"/>
        </w:rPr>
        <w:t>瑞克</w:t>
      </w:r>
      <w:r>
        <w:rPr>
          <w:rFonts w:ascii="宋体" w:hAnsi="宋体"/>
          <w:color w:val="0000FF"/>
          <w:sz w:val="24"/>
        </w:rPr>
        <w:t>：嗯，啊，找到了。</w:t>
      </w:r>
    </w:p>
    <w:p w14:paraId="59EA44AE">
      <w:r>
        <w:rPr>
          <w:rFonts w:ascii="宋体" w:hAnsi="宋体"/>
          <w:color w:val="0000FF"/>
          <w:sz w:val="24"/>
        </w:rPr>
        <w:t>【4o】Rick：是的，啊，我们在这里。</w:t>
      </w:r>
    </w:p>
    <w:p w14:paraId="1E018EB8">
      <w:r>
        <w:rPr>
          <w:rFonts w:ascii="Times New Roman" w:hAnsi="Times New Roman"/>
          <w:color w:val="000000"/>
          <w:sz w:val="24"/>
        </w:rPr>
        <w:t>Keshe: Yes, with this, (2:06) this we have launched, actually what I said for the first time, this needs, we just put this price, or what you call it, for it to people who are on the trial, it's a Twin System, and we would like to ask for any donations added on top of what you pay as a donation for this trial. This is going to be extensive. We're going to bring in students from universities and everything. All the costs should be covered. And hopefully we find a solution to this condition, and it becomes internationally, as it does with our work in the future.</w:t>
      </w:r>
    </w:p>
    <w:p w14:paraId="494096EC">
      <w:r>
        <w:rPr>
          <w:rFonts w:ascii="宋体" w:hAnsi="宋体"/>
          <w:color w:val="0000FF"/>
          <w:sz w:val="24"/>
        </w:rPr>
        <w:t>【Max】凯史：是的，关于这个，我们已经推出了，实际上我第一次提到的是，我们需要，我们刚刚设定了一个价格，或者你称之为价格，对于正在试用的人来说，这是一个双系统，我们希望除了支付试用费用外，还能额外收到一些捐款。这将是一个大规模的项目。我们将邀请来自大学的学生等参与。所有费用都应该被覆盖。希望我们能找到解决这个问题的方法，并且像我们未来的工作一样，能够在国际上得到应用。</w:t>
      </w:r>
    </w:p>
    <w:p w14:paraId="3EC8A480">
      <w:r>
        <w:rPr>
          <w:rFonts w:ascii="宋体" w:hAnsi="宋体"/>
          <w:color w:val="0000FF"/>
          <w:sz w:val="24"/>
        </w:rPr>
        <w:t>【4o】凯史：是的，随着这个，（2:06）我们已经推出了，实际上我第一次提到，这个需要，我们只是为参与试验的人设定了这个价格，或者你称之为，为此的捐赠。它是一个双系统，我们希望在你支付的捐赠之上再要求增加任何捐赠。这将是广泛的。我们将引入来自大学的学生和一切。所有的费用都应该被覆盖。希望我们能找到这个状况的解决方案，并且它在我们的未来工作中成为国际性的。</w:t>
      </w:r>
    </w:p>
    <w:p w14:paraId="09D4D13B">
      <w:r>
        <w:rPr>
          <w:rFonts w:ascii="Times New Roman" w:hAnsi="Times New Roman"/>
          <w:color w:val="000000"/>
          <w:sz w:val="24"/>
        </w:rPr>
        <w:t>Any questions?</w:t>
      </w:r>
    </w:p>
    <w:p w14:paraId="798251C7">
      <w:r>
        <w:rPr>
          <w:rFonts w:ascii="宋体" w:hAnsi="宋体"/>
          <w:color w:val="0000FF"/>
          <w:sz w:val="24"/>
        </w:rPr>
        <w:t>有什么问题吗？</w:t>
      </w:r>
    </w:p>
    <w:p w14:paraId="3E0F64C5">
      <w:r>
        <w:rPr>
          <w:rFonts w:ascii="Times New Roman" w:hAnsi="Times New Roman"/>
          <w:color w:val="000000"/>
          <w:sz w:val="24"/>
        </w:rPr>
        <w:t>Rick: Yeah, I've run across the micro and Nano plastics and it's quite amazing statistics. As you mentioned, a portion of our Brain is micro-plastics, essentially, it's so it's able to pass through, it's so Nano, it's able to pass through the cell walls and gets into everything. And it's, I think they say there's... Nano plastics in every single cubic centimeter of water on Planet Earth now.</w:t>
      </w:r>
    </w:p>
    <w:p w14:paraId="531DA3FB">
      <w:r>
        <w:rPr>
          <w:rFonts w:ascii="宋体" w:hAnsi="宋体"/>
          <w:color w:val="0000FF"/>
          <w:sz w:val="24"/>
        </w:rPr>
        <w:t>【Max】</w:t>
      </w:r>
      <w:r>
        <w:rPr>
          <w:rFonts w:hint="eastAsia" w:ascii="宋体" w:hAnsi="宋体" w:eastAsia="宋体"/>
          <w:color w:val="0000FF"/>
          <w:sz w:val="24"/>
          <w:lang w:val="en-US" w:eastAsia="zh-CN"/>
        </w:rPr>
        <w:t>瑞克</w:t>
      </w:r>
      <w:r>
        <w:rPr>
          <w:rFonts w:ascii="宋体" w:hAnsi="宋体"/>
          <w:color w:val="0000FF"/>
          <w:sz w:val="24"/>
        </w:rPr>
        <w:t>: 是的，我遇到过微塑料和纳米塑料，统计数据令人震惊。正如你提到的，我们大脑的一部分实际上是微塑料，因为它非常微小，能够穿透细胞壁，进入所有地方。据我所知，现在地球上每一立方厘米的水中都含有纳米塑料。</w:t>
      </w:r>
    </w:p>
    <w:p w14:paraId="3DCB5BB4">
      <w:r>
        <w:rPr>
          <w:rFonts w:ascii="宋体" w:hAnsi="宋体"/>
          <w:color w:val="0000FF"/>
          <w:sz w:val="24"/>
        </w:rPr>
        <w:t>【4o】Rick: 是的，我遇到过微塑料和纳米塑料，这些统计数据相当惊人。如你所述，我们大脑的一部分是微塑料，实际上，它如此纳米，可以穿透细胞壁并进入一切。我想他们说，现在地球上的每立方厘米水中都有纳米塑料。</w:t>
      </w:r>
    </w:p>
    <w:p w14:paraId="43C5EDF8">
      <w:r>
        <w:rPr>
          <w:rFonts w:ascii="Times New Roman" w:hAnsi="Times New Roman"/>
          <w:color w:val="000000"/>
          <w:sz w:val="24"/>
        </w:rPr>
        <w:t>Keshe: It is become part of us and our body has not processed, maybe in the next hundred, a thousand years, the body makes a reserve area like in the Liver, and evolves to create a disposable part in the Kidney and in the intestines, that we reject it. But at this moment of time we don't have a process to reject it, (2:08) and we take so much in that even if we reject, we can't reject all the things we take in.</w:t>
      </w:r>
    </w:p>
    <w:p w14:paraId="25B2A29E">
      <w:r>
        <w:rPr>
          <w:rFonts w:ascii="宋体" w:hAnsi="宋体"/>
          <w:color w:val="0000FF"/>
          <w:sz w:val="24"/>
        </w:rPr>
        <w:t>【Max】凯史: 这些塑料已经成为我们的一部分，而我们的身体还没有处理机制。也许在未来的几百年或一千年里，我们的身体会在肝脏中形成一个储备区域，并进化出一种在肾脏和肠道中可排出的部分来排除这些物质。但目前我们没有这种排除机制，而且我们摄入的量太大了，即使我们能排出一部分，也无法完全排出我们摄入的所有东西。</w:t>
      </w:r>
    </w:p>
    <w:p w14:paraId="6CB638ED">
      <w:r>
        <w:rPr>
          <w:rFonts w:ascii="宋体" w:hAnsi="宋体"/>
          <w:color w:val="0000FF"/>
          <w:sz w:val="24"/>
        </w:rPr>
        <w:t>【4o】凯史：它已经成为我们的一部分，而我们的身体尚未处理，也许在未来一百或一千年后，身体会在肝脏中形成一个储存区域，并进化出在肾脏和肠道中创造一个可丢弃部分的能力，我们把它排斥掉。但在此刻，我们没有排斥它的过程，我们摄入了太多，即使我们排斥，也无法排斥掉我们摄入的所有东西。</w:t>
      </w:r>
    </w:p>
    <w:p w14:paraId="532C8412">
      <w:r>
        <w:rPr>
          <w:rFonts w:ascii="Times New Roman" w:hAnsi="Times New Roman"/>
          <w:color w:val="000000"/>
          <w:sz w:val="24"/>
        </w:rPr>
        <w:t>As I said, the problem with micro-plastics is that they have a chemical bound which is very near to us because originally it comes from petroleum, which is the amino acid * bond material. There is a lot of research going on how much of it is in fruits, but our body doesn't have a disposal Unit. This is what we try in this trial. Is a disposal Unit what the body cannot do till one day it strikes in and how much plastic you can get out of you. And we have to see. It affects what we see affects a lot on emotion and memory part, it has a balanced Fields in that environment and strength in the * length of the Brain. We see this in the behavior part of the Brain it's Field strength it's like when we spoke about Corona and we said it has a strength Field of Calcium. This material in a Nano state condition Field strength has a strength in that part of the Brain, which connects the link with interconnection information transfer with memory we call, Alzheimers and that kind of thing.</w:t>
      </w:r>
    </w:p>
    <w:p w14:paraId="53EC7B52">
      <w:r>
        <w:rPr>
          <w:rFonts w:ascii="宋体" w:hAnsi="宋体"/>
          <w:color w:val="0000FF"/>
          <w:sz w:val="24"/>
        </w:rPr>
        <w:t>【Max】正如我所说，微塑料的问题在于它们的化学键与我们非常接近，因为它们最初来源于石油，这是一种氨基酸*键材料。有很多研究正在进行，探讨水果中有多少这样的物质，但我们的身体没有一个排泄单元。这就是我们在试验中尝试解决的问题。我们试图找到一个排泄单元，这是身体目前无法做到的，直到有一天它能发挥作用，看看你能从体内排出多少塑料。我们需要观察这一点。它对</w:t>
      </w:r>
      <w:r>
        <w:rPr>
          <w:rFonts w:hint="eastAsia" w:ascii="宋体" w:hAnsi="宋体" w:eastAsia="宋体"/>
          <w:color w:val="0000FF"/>
          <w:sz w:val="24"/>
          <w:lang w:eastAsia="zh-CN"/>
        </w:rPr>
        <w:t>情感</w:t>
      </w:r>
      <w:r>
        <w:rPr>
          <w:rFonts w:ascii="宋体" w:hAnsi="宋体"/>
          <w:color w:val="0000FF"/>
          <w:sz w:val="24"/>
        </w:rPr>
        <w:t>和记忆部分有很大影响，在这个环境中有一个平衡场，以及大脑*长度的力量。我们在大脑的行为部分看到了这一点，它的场强就像我们之前谈到冠状病毒时说的钙的场强一样。这种材料在纳米状态下在这个大脑区域有很强的场强，这会影响记忆信息传递的连接，我们称之为阿尔茨海默病等病症。</w:t>
      </w:r>
    </w:p>
    <w:p w14:paraId="1201D7FE">
      <w:r>
        <w:rPr>
          <w:rFonts w:ascii="宋体" w:hAnsi="宋体"/>
          <w:color w:val="0000FF"/>
          <w:sz w:val="24"/>
        </w:rPr>
        <w:t>【4o】正如我所说，微塑料的问题在于它们有一个化学键，它非常接近我们，因为它最初来自石油，这是氨基酸键材料。关于它在水果中的含量有很多研究，但我们的身体没有一个处理单元。这是我们在这次试验中尝试的。是一个身体无法做到的处理单元，直到有一天它被触发，你能排出多少塑料。我们必须看到。它影响我们所看到的，对</w:t>
      </w:r>
      <w:r>
        <w:rPr>
          <w:rFonts w:hint="eastAsia" w:ascii="宋体" w:hAnsi="宋体" w:eastAsia="宋体"/>
          <w:color w:val="0000FF"/>
          <w:sz w:val="24"/>
          <w:lang w:eastAsia="zh-CN"/>
        </w:rPr>
        <w:t>情感</w:t>
      </w:r>
      <w:r>
        <w:rPr>
          <w:rFonts w:ascii="宋体" w:hAnsi="宋体"/>
          <w:color w:val="0000FF"/>
          <w:sz w:val="24"/>
        </w:rPr>
        <w:t>和记忆部分有很大影响，它在那个环境中有一个平衡场和大脑的长度上的强度。我们在大脑的行为部分看到这种情况，它的场强就像我们谈论冠状病毒时所说的，它有一个钙的场强。这种材料在纳米状态下的场强在大脑的那部分有强度，它连接了信息传输与记忆的链接，我们称为阿尔茨海默症和类似的情况。</w:t>
      </w:r>
    </w:p>
    <w:p w14:paraId="0E9E85FE">
      <w:r>
        <w:rPr>
          <w:rFonts w:ascii="Times New Roman" w:hAnsi="Times New Roman"/>
          <w:color w:val="000000"/>
          <w:sz w:val="24"/>
        </w:rPr>
        <w:t>We would like to observe. How does your partner see you change? Do you see anything you might wake up in the bed and say, "Oh, there's a bit of something here." (2:10) "Oh, it could be." There is no "it could be." You find it, it is. (Finding plastic coming out of your body through the Gans process). We want to see it. We want to collect this material and analyze it, how we can transfer it. We expand this process in a very, very, very rapid way. And as I said, we are in a structure to bring a lot of changes in. And this is one of them. We have the knowledge. We go ahead with it and hopefully we'll see that change. If you understand it, as I said, with the food Gans trial tomorrow, we are feeding you in. With this process, we are taking out of you. And it has to be in a specific way done as a Plasma.</w:t>
      </w:r>
    </w:p>
    <w:p w14:paraId="1E5982C8">
      <w:r>
        <w:rPr>
          <w:rFonts w:ascii="宋体" w:hAnsi="宋体"/>
          <w:color w:val="0000FF"/>
          <w:sz w:val="24"/>
        </w:rPr>
        <w:t>【Max】我们希望观察你的伴侣如何看待你的变化。你是否注意到自己在床上醒来时会说，“哦，这里有点什么东西。”“哦，可能是。”不，没有什么“可能”。如果你发现了，那就是真的。（通过甘斯过程发现从你体内排出的塑料）我们想看到这一点。我们想收集这种物质并分析它，看看如何转移它。我们将以非常、非常快的速度扩展这一过程。正如我所说，我们正在引入许多变革，这只是其中之一。我们有这方面的知识，我们会继续推进，希望能看到这些变化。正如我所说，明天的食物甘斯试验中，我们会让你摄入一些物质。通过这个过程，我们会将它们从你体内排出。并且必须以特定的方式进行，作为一种等离子体</w:t>
      </w:r>
      <w:r>
        <w:rPr>
          <w:rFonts w:hint="eastAsia" w:ascii="宋体" w:hAnsi="宋体" w:eastAsia="宋体"/>
          <w:color w:val="0000FF"/>
          <w:sz w:val="24"/>
          <w:lang w:val="en-US" w:eastAsia="zh-CN"/>
        </w:rPr>
        <w:t>的方式</w:t>
      </w:r>
      <w:r>
        <w:rPr>
          <w:rFonts w:ascii="宋体" w:hAnsi="宋体"/>
          <w:color w:val="0000FF"/>
          <w:sz w:val="24"/>
        </w:rPr>
        <w:t>。</w:t>
      </w:r>
    </w:p>
    <w:p w14:paraId="78B79C93">
      <w:r>
        <w:rPr>
          <w:rFonts w:ascii="宋体" w:hAnsi="宋体"/>
          <w:color w:val="0000FF"/>
          <w:sz w:val="24"/>
        </w:rPr>
        <w:t>【4o】我们想观察。你的伴侣怎么看你的变化？你是否看到一些东西，你可能在床上醒来时说：“哦，这里有点什么。” “哦，可能是。” 没有“可能是。” 你发现了，它就是。（通过甘斯过程发现塑料从身体中排出）。我们想看到它。我们想收集这种材料并分析它，看看我们如何转移它。我们以非常、非常、非常快速的方式扩展这个过程。正如我所说，我们正在结构化带来许多变化。这是其中之一。我们有知识。我们继续下去，希望我们会看到那个变化。如果你理解它，正如我所说，明天的食物甘斯试验，我们正在喂你。通过这个过程，我们从你身上取出。它必须以特定的方式作为等离子体完成。</w:t>
      </w:r>
    </w:p>
    <w:p w14:paraId="30082CB4">
      <w:r>
        <w:rPr>
          <w:rFonts w:ascii="Times New Roman" w:hAnsi="Times New Roman"/>
          <w:color w:val="000000"/>
          <w:sz w:val="24"/>
        </w:rPr>
        <w:t>Rick: Well, Mr. Keshe, I remember one time in the past, I can't remember exactly when it was, but you showed a demonstration, and talked about how you could create a magnet for plastic.</w:t>
      </w:r>
    </w:p>
    <w:p w14:paraId="5A6F01D1">
      <w:r>
        <w:rPr>
          <w:rFonts w:ascii="宋体" w:hAnsi="宋体"/>
          <w:color w:val="0000FF"/>
          <w:sz w:val="24"/>
        </w:rPr>
        <w:t>【Max】</w:t>
      </w:r>
      <w:r>
        <w:rPr>
          <w:rFonts w:hint="eastAsia" w:ascii="宋体" w:hAnsi="宋体" w:eastAsia="宋体"/>
          <w:color w:val="0000FF"/>
          <w:sz w:val="24"/>
          <w:lang w:val="en-US" w:eastAsia="zh-CN"/>
        </w:rPr>
        <w:t>瑞克</w:t>
      </w:r>
      <w:r>
        <w:rPr>
          <w:rFonts w:ascii="宋体" w:hAnsi="宋体"/>
          <w:color w:val="0000FF"/>
          <w:sz w:val="24"/>
        </w:rPr>
        <w:t>: 嗯，凯史先生，我记得过去有一次，我不记得具体是什么时候了，你做了一个演示，并谈到如何为塑料制造磁铁。</w:t>
      </w:r>
    </w:p>
    <w:p w14:paraId="15D8AA70">
      <w:r>
        <w:rPr>
          <w:rFonts w:ascii="宋体" w:hAnsi="宋体"/>
          <w:color w:val="0000FF"/>
          <w:sz w:val="24"/>
        </w:rPr>
        <w:t>【4o】Rick: 好吧，凯史先生，我记得过去某个时候，我不太记得具体是什么时候了，但您展示过一个演示，并谈到如何为塑料创造一个磁铁。</w:t>
      </w:r>
    </w:p>
    <w:p w14:paraId="4977CCDD">
      <w:r>
        <w:rPr>
          <w:rFonts w:ascii="Times New Roman" w:hAnsi="Times New Roman"/>
          <w:color w:val="000000"/>
          <w:sz w:val="24"/>
        </w:rPr>
        <w:t>Keshe: Yes, that was 10 years ago, this must be the first 10 or 15 teaching.</w:t>
      </w:r>
    </w:p>
    <w:p w14:paraId="24871A32">
      <w:r>
        <w:rPr>
          <w:rFonts w:ascii="宋体" w:hAnsi="宋体"/>
          <w:color w:val="0000FF"/>
          <w:sz w:val="24"/>
        </w:rPr>
        <w:t>【Max】凯史: 是的，那是在10年前，这应该是最初的10到15次教学之一。</w:t>
      </w:r>
    </w:p>
    <w:p w14:paraId="72C7FCB2">
      <w:r>
        <w:rPr>
          <w:rFonts w:ascii="宋体" w:hAnsi="宋体"/>
          <w:color w:val="0000FF"/>
          <w:sz w:val="24"/>
        </w:rPr>
        <w:t>【4o】凯史: 是的，那是10年前，这应该是最初的10或15次教学。</w:t>
      </w:r>
    </w:p>
    <w:p w14:paraId="25BAF629">
      <w:r>
        <w:rPr>
          <w:rFonts w:ascii="Times New Roman" w:hAnsi="Times New Roman"/>
          <w:color w:val="000000"/>
          <w:sz w:val="24"/>
        </w:rPr>
        <w:t>Rick: That's right, it was very much one of the * first teachings, that it was not about the... just the regular magnet forces that you were talking about, the force of a regular magnet, it's magnetic Fields, but other Fields as well could be... that you know, could be attracted and repelled. So, all matter can be attracted and we build, I think you were trying to make that point. And even plastics and other materials, were also magnetic, if you knew how to make the magnet.</w:t>
      </w:r>
    </w:p>
    <w:p w14:paraId="72635D45">
      <w:r>
        <w:rPr>
          <w:rFonts w:ascii="宋体" w:hAnsi="宋体"/>
          <w:color w:val="0000FF"/>
          <w:sz w:val="24"/>
        </w:rPr>
        <w:t>【Max】</w:t>
      </w:r>
      <w:r>
        <w:rPr>
          <w:rFonts w:hint="eastAsia" w:ascii="宋体" w:hAnsi="宋体" w:eastAsia="宋体"/>
          <w:color w:val="0000FF"/>
          <w:sz w:val="24"/>
          <w:lang w:val="en-US" w:eastAsia="zh-CN"/>
        </w:rPr>
        <w:t>瑞克</w:t>
      </w:r>
      <w:r>
        <w:rPr>
          <w:rFonts w:ascii="宋体" w:hAnsi="宋体"/>
          <w:color w:val="0000FF"/>
          <w:sz w:val="24"/>
        </w:rPr>
        <w:t>: 没错，那是非常早期的教学之一，你谈的不仅仅是常规的磁力，而是说除了常规磁铁的磁场外，还有其他场也可以被吸引和排斥。所以，所有物质都可以被吸引，我想你当时是想表达这个观点。即使塑料和其他材料，只要知道如何制造磁铁，它们也具有磁性。</w:t>
      </w:r>
    </w:p>
    <w:p w14:paraId="6C98A611">
      <w:r>
        <w:rPr>
          <w:rFonts w:ascii="宋体" w:hAnsi="宋体"/>
          <w:color w:val="0000FF"/>
          <w:sz w:val="24"/>
        </w:rPr>
        <w:t>【4o】Rick: 没错，那确实是最早的几次教学之一，您谈论的不是普通的磁力，而是磁铁的力量，它的磁场，还有其他的场也可以被吸引和排斥。所以，所有物质都可以被吸引和我们构建，我想您当时是想说明这一点。甚至塑料和其他材料，如果知道如何制作磁铁，也可以是磁性的。</w:t>
      </w:r>
    </w:p>
    <w:p w14:paraId="7FF49D6A">
      <w:r>
        <w:rPr>
          <w:rFonts w:ascii="Times New Roman" w:hAnsi="Times New Roman"/>
          <w:color w:val="000000"/>
          <w:sz w:val="24"/>
        </w:rPr>
        <w:t>Keshe: You got to understand, I talk about this specifically, in meetings with scientists and governments. (2:12) And if you understand what I'm about to say, you understand the essence of the work of the Keshe Foundation. Very fundamentally, from the very beginning, as you said with *. I've said this many times, maybe today makes a different sense of dimension, understanding with it. When the Earth is created, when the planetary system like Earth, or Stars, are created, we have a fixed, what I call, Magnetic Field, Inertia, System. What does this mean? What this means? It means that we cannot change the Inertia and the gravitational (gravitational) Field of this Planet. We cannot change the gravitational Field strength of this Planet because it is set.</w:t>
      </w:r>
    </w:p>
    <w:p w14:paraId="4DDC89FF">
      <w:r>
        <w:rPr>
          <w:rFonts w:ascii="宋体" w:hAnsi="宋体"/>
          <w:color w:val="0000FF"/>
          <w:sz w:val="24"/>
        </w:rPr>
        <w:t>【Max】凯史: 你需要理解，我特别在与科学家和政府的会议中谈到这一点。如果你理解我接下来要说的内容，你就能理解凯史基金会工作的本质。从根本上讲，从一开始，就像你说的那样，我已经多次提到过这一点，也许今天会给你带来不同维度的理解。当地球形成时，当像地球这样的行星系统或恒星形成时，我们有一个固定的磁场惯性系统。这意味着什么？这意味着我们不能改变这个星球的惯性和引力场。我们不能改变这个星球的引力场强度，因为它是固定的。</w:t>
      </w:r>
    </w:p>
    <w:p w14:paraId="4AAF6D8C">
      <w:r>
        <w:rPr>
          <w:rFonts w:ascii="宋体" w:hAnsi="宋体"/>
          <w:color w:val="0000FF"/>
          <w:sz w:val="24"/>
        </w:rPr>
        <w:t>【4o】凯史: 你必须理解，我在与科学家和政府的会议中特别谈到这个问题。如果你理解我要说的，你就理解了凯史基金会工作的本质。非常基本地，从一开始，就像你说的。我已经说过很多次，也许今天有了不同的维度理解。地球被创造时，当像地球或星星这样的行星系统被创造时，我们有一个固定的，我称之为磁场、惯性系统。这是什么意思？这意味着我们无法改变这个星球的惯性和引力场。因为它是固定的。</w:t>
      </w:r>
    </w:p>
    <w:p w14:paraId="14D7920F">
      <w:r>
        <w:rPr>
          <w:rFonts w:ascii="Times New Roman" w:hAnsi="Times New Roman"/>
          <w:color w:val="000000"/>
          <w:sz w:val="24"/>
        </w:rPr>
        <w:t>The dynamic of this system has absorbed, has created a fixed Field-strength. What does this mean? This means, let's say, this is the Planet Earth, and you have on its surface 1G. (2:14) We cannot change it. And this 1G, according to its Inertia of material, dictates what materials are absorbed, and repelled from this Planet. That's why we see specific materials of the spectrum here. There are more materials in between, let's say Carbon and Nitrogen, for us we go from 6 to 7. But in fact there is a massive spectrum of new materials which we don't have the technology to detect, and some of it we detect, we call them isotopes of.</w:t>
      </w:r>
    </w:p>
    <w:p w14:paraId="4B029717">
      <w:r>
        <w:rPr>
          <w:rFonts w:ascii="宋体" w:hAnsi="宋体"/>
          <w:color w:val="0000FF"/>
          <w:sz w:val="24"/>
        </w:rPr>
        <w:t>【Max】这个系统的动态已经吸收并创造了一个固定的场强。这意味着什么？这意味着，比如说，这是地球，在其表面有1G的重力。我们无法改变它。而这个1G根据物质的惯性决定了哪些物质被吸引或排斥出这颗行星。这就是为什么我们会在这里看到特定范围内的物质。实际上在碳和氮之间还有更多的物质，对我们来说是从6到7。但实际上存在一个巨大的新物质谱系，我们没有技术去检测它们，而有些我们可以检测到的，我们称之为同位素。</w:t>
      </w:r>
    </w:p>
    <w:p w14:paraId="4D0E0C17">
      <w:r>
        <w:rPr>
          <w:rFonts w:ascii="宋体" w:hAnsi="宋体"/>
          <w:color w:val="0000FF"/>
          <w:sz w:val="24"/>
        </w:rPr>
        <w:t>【4o】这个系统的动态已经吸收并创造了一个固定的场强。这是什么意思呢？这意味着，比如说，这是地球，你在地球表面有1G。我们无法改变它。根据材料的惯性，这个1G决定了哪些材料被吸收和排斥出这个星球。这就是为什么我们在这里看到特定光谱的材料。在碳和氮之间有更多的材料，比如说，我们从6到7。但实际上有大量的新材料光谱，我们没有技术检测到其中一些，我们把它们称为同位素。</w:t>
      </w:r>
    </w:p>
    <w:p w14:paraId="5353D800">
      <w:r>
        <w:rPr>
          <w:rFonts w:ascii="Times New Roman" w:hAnsi="Times New Roman"/>
          <w:color w:val="000000"/>
          <w:sz w:val="24"/>
        </w:rPr>
        <w:t>Then our gravity Field the strength is fixed, cannot be changed. So it's fixed to iron, iron become the Field strength of the magnetic Field of this Earth. You go into another Planet, if the centre Field strength is different, then the magnetic Field is not Iron, it's Copper. With this new technology because we can create a dynamic Field force inside the same system can be gravitational Fields for Copper, you change slightly for Zinc, you change it slightly for Iron, you change slightly Hydrogen, you change slightly it's only Helium. For example, system like Saturn have this combination central Field strength at the moment in certain part of it, which dictates we see so much Helium and other things in this gaseous condition. The central position changes according to the Inertia of material on top too. (2:16)</w:t>
      </w:r>
    </w:p>
    <w:p w14:paraId="026B5D1A">
      <w:r>
        <w:rPr>
          <w:rFonts w:ascii="宋体" w:hAnsi="宋体"/>
          <w:color w:val="0000FF"/>
          <w:sz w:val="24"/>
        </w:rPr>
        <w:t>【Max】那么我们的引力场强度是固定的，不能改变。因此它固定在铁上，铁成为地球磁场的场强。你进入另一个行星，如果中心场强不同，那么磁场就不是铁，而是铜。有了这项新技术，因为我们可以在这个系统内部创建一个动态场力，它可以是铜的引力场，稍微调整一下就是锌的，再调整一点就是铁的，再变一点就是氢的，再变一点就只有氦了。例如，像土星这样的系统在其某些部分具有这种组合中心场强，这就决定了我们在气态条件下能看到如此多的氦和其他物质。中心位置也根据顶部物质的惯性而变化。</w:t>
      </w:r>
    </w:p>
    <w:p w14:paraId="78B593FC">
      <w:r>
        <w:rPr>
          <w:rFonts w:ascii="宋体" w:hAnsi="宋体"/>
          <w:color w:val="0000FF"/>
          <w:sz w:val="24"/>
        </w:rPr>
        <w:t>【4o】那么，我们的重力场强度是固定的，无法改变。因此，它被固定在铁上，铁成为地球磁场的场强。你进入另一个星球，如果中心场强不同，那么磁场不是铁，而是铜。借助这项新技术，因为我们可以在同一个系统内部创造一个动态的场力，可以是铜的重力场，稍微改变一下就是锌，再稍微改变一下就是铁，再稍微改变一下就是氢，再稍微改变一下就是氦。例如，像土星这样的系统目前在其某些部分具有这种组合的中心场强，这决定了我们在这种气态条件下看到如此多的氦和其他东西。中心位置也根据上面的材料惯性发生变化。</w:t>
      </w:r>
    </w:p>
    <w:p w14:paraId="5C6BB5DB">
      <w:r>
        <w:rPr>
          <w:rFonts w:ascii="Times New Roman" w:hAnsi="Times New Roman"/>
          <w:color w:val="000000"/>
          <w:sz w:val="24"/>
        </w:rPr>
        <w:t>So, the knowledge we have now, we have managed to create a system, which can be magnet to anything. But, this magnetical Field absorption inside, has a repulsion too. So, we can repel all these things and magnetic, what we call, Magnesium and whatever, as much as we create a dimension of the, what we call, the gravity. We have developed a technology in Keshe Foundation, which we can dictate repulsion and gravitational. This knowledge is not in the hands of the Knowledge Seekers. We will never share it. It's fundamental to our work, and it's a knowledge that has never been shared by Keshe Foundation in public. But, we have developed where we dictate gravity, or magnetical Fields, and the strength of. This is part of the Space technology.</w:t>
      </w:r>
    </w:p>
    <w:p w14:paraId="5D9693A2">
      <w:r>
        <w:rPr>
          <w:rFonts w:ascii="宋体" w:hAnsi="宋体"/>
          <w:color w:val="0000FF"/>
          <w:sz w:val="24"/>
        </w:rPr>
        <w:t>【Max】所以，我们现在掌握的知识使我们能够创造出可以对任何东西产生磁性的系统。但是，在这个磁场</w:t>
      </w:r>
      <w:r>
        <w:rPr>
          <w:rFonts w:hint="eastAsia" w:ascii="宋体" w:hAnsi="宋体" w:eastAsia="宋体"/>
          <w:color w:val="0000FF"/>
          <w:sz w:val="24"/>
          <w:lang w:val="en-US" w:eastAsia="zh-CN"/>
        </w:rPr>
        <w:t>在</w:t>
      </w:r>
      <w:r>
        <w:rPr>
          <w:rFonts w:ascii="宋体" w:hAnsi="宋体"/>
          <w:color w:val="0000FF"/>
          <w:sz w:val="24"/>
        </w:rPr>
        <w:t>吸收的同时也有排斥作用。因此，我们可以排斥所有这些镁等物质，</w:t>
      </w:r>
      <w:r>
        <w:rPr>
          <w:rFonts w:hint="eastAsia" w:ascii="宋体" w:hAnsi="宋体" w:eastAsia="宋体"/>
          <w:color w:val="0000FF"/>
          <w:sz w:val="24"/>
          <w:lang w:val="en-US" w:eastAsia="zh-CN"/>
        </w:rPr>
        <w:t>正如我们创造引力</w:t>
      </w:r>
      <w:r>
        <w:rPr>
          <w:rFonts w:ascii="宋体" w:hAnsi="宋体"/>
          <w:color w:val="0000FF"/>
          <w:sz w:val="24"/>
        </w:rPr>
        <w:t>的维度。凯史基金会已经开发了一种技术，可以控制</w:t>
      </w:r>
      <w:r>
        <w:rPr>
          <w:rFonts w:hint="eastAsia" w:ascii="宋体" w:hAnsi="宋体" w:eastAsia="宋体"/>
          <w:color w:val="0000FF"/>
          <w:sz w:val="24"/>
          <w:lang w:val="en-US" w:eastAsia="zh-CN"/>
        </w:rPr>
        <w:t>斥力</w:t>
      </w:r>
      <w:r>
        <w:rPr>
          <w:rFonts w:ascii="宋体" w:hAnsi="宋体"/>
          <w:color w:val="0000FF"/>
          <w:sz w:val="24"/>
        </w:rPr>
        <w:t>和引力。这些知识并不掌握在知识寻求者手中。我们永远不会分享它。这是我们的工作基础，也是凯史基金会在公众面前从未分享过的知识。但我们已经发展到了可以控制引力或磁场及其强度的程度。这</w:t>
      </w:r>
      <w:r>
        <w:rPr>
          <w:rFonts w:hint="eastAsia" w:ascii="宋体" w:hAnsi="宋体" w:eastAsia="宋体"/>
          <w:color w:val="0000FF"/>
          <w:sz w:val="24"/>
          <w:lang w:val="en-US" w:eastAsia="zh-CN"/>
        </w:rPr>
        <w:t>是太空</w:t>
      </w:r>
      <w:r>
        <w:rPr>
          <w:rFonts w:ascii="宋体" w:hAnsi="宋体"/>
          <w:color w:val="0000FF"/>
          <w:sz w:val="24"/>
        </w:rPr>
        <w:t>技术的一部分。</w:t>
      </w:r>
    </w:p>
    <w:p w14:paraId="386E2300">
      <w:r>
        <w:rPr>
          <w:rFonts w:ascii="宋体" w:hAnsi="宋体"/>
          <w:color w:val="0000FF"/>
          <w:sz w:val="24"/>
        </w:rPr>
        <w:t>【4o】所以，我们现在所拥有的知识已经成功地创造了一个可以吸引任何物质的系统。但是，这个磁场吸收内部也有排斥力。因此，我们可以排斥所有这些东西和磁性的东西，比如镁等等，正如我们创造重力的维度一样。我们在凯史基金会开发了一项技术，可以决定排斥和重力。这种知识不在知识寻求者的手中。我们永远不会分享它。这是我们工作的基础，也是凯史基金会从未在公众中分享过的知识。但我们已经开发出能够决定重力或磁场及其强度的技术。这是太空技术的一部分。</w:t>
      </w:r>
    </w:p>
    <w:p w14:paraId="796BC1F1">
      <w:r>
        <w:rPr>
          <w:rFonts w:ascii="Times New Roman" w:hAnsi="Times New Roman"/>
          <w:color w:val="000000"/>
          <w:sz w:val="24"/>
        </w:rPr>
        <w:t>So, when we talk about plastic removal, as Rick said about showing it with magnet. Now because of our technology and knowledge, we can make a magnet for anything. And magnet means gravitational Field forces to absorb, and we can create repulsion for anything. It's like that's what I explained to you in the first session about creating what we call a Plasma laser. I've given a specific to reject. It's this part of the repulsion part which is developed. Now you understand how Keshe Foundation worked in the past, present and what is in research, all connected to each other. We showed the making a magnet moving a plastic with a magnet as Rick said, 10 years ago. (2:18) Now you see a more advanced version of it in creation absorption rejection of material for feeding you is the same. Knowledge hasn't changed, it's just how much you understand from it and what you interpret to what to use it for.</w:t>
      </w:r>
    </w:p>
    <w:p w14:paraId="6D2EFFA9">
      <w:r>
        <w:rPr>
          <w:rFonts w:ascii="宋体" w:hAnsi="宋体"/>
          <w:color w:val="0000FF"/>
          <w:sz w:val="24"/>
        </w:rPr>
        <w:t>【Max】当我们谈论塑料去除时，正如</w:t>
      </w:r>
      <w:r>
        <w:rPr>
          <w:rFonts w:hint="eastAsia" w:ascii="宋体" w:hAnsi="宋体" w:eastAsia="宋体"/>
          <w:color w:val="0000FF"/>
          <w:sz w:val="24"/>
          <w:lang w:val="en-US" w:eastAsia="zh-CN"/>
        </w:rPr>
        <w:t>瑞克</w:t>
      </w:r>
      <w:r>
        <w:rPr>
          <w:rFonts w:ascii="宋体" w:hAnsi="宋体"/>
          <w:color w:val="0000FF"/>
          <w:sz w:val="24"/>
        </w:rPr>
        <w:t>所说用磁铁展示。现在由于我们的技术和知识，我们可以为任何东西制造磁铁。磁铁意味着引力场力以吸收物质，我们也可以为任何东西创造排斥力。就像我在第一节课中向你们解释的那样，关于创造我们称之为等离子激光的东西。我给出了具体的排斥方法。这是已经发展起来的排斥部分。现在你们理解了凯史基金会在过去、现在以及研究中的工作是如何相互联系的。十年前，正如</w:t>
      </w:r>
      <w:r>
        <w:rPr>
          <w:rFonts w:hint="eastAsia" w:ascii="宋体" w:hAnsi="宋体" w:eastAsia="宋体"/>
          <w:color w:val="0000FF"/>
          <w:sz w:val="24"/>
          <w:lang w:val="en-US" w:eastAsia="zh-CN"/>
        </w:rPr>
        <w:t>瑞克</w:t>
      </w:r>
      <w:r>
        <w:rPr>
          <w:rFonts w:ascii="宋体" w:hAnsi="宋体"/>
          <w:color w:val="0000FF"/>
          <w:sz w:val="24"/>
        </w:rPr>
        <w:t>所说，我们展示了用磁铁移动塑料。现在你们看到了更先进的版本，用于创造吸收和排斥材料来喂养你们。知识并没有改变，只是取决于你们从中理解了多少以及如何解读并使用它。</w:t>
      </w:r>
    </w:p>
    <w:p w14:paraId="071A14F4">
      <w:r>
        <w:rPr>
          <w:rFonts w:ascii="宋体" w:hAnsi="宋体"/>
          <w:color w:val="0000FF"/>
          <w:sz w:val="24"/>
        </w:rPr>
        <w:t>【4o】因此，当我们谈论塑料去除时，正如瑞克所说的用磁铁展示。现在由于我们的技术和知识，我们可以为任何东西制造磁铁。磁铁意味着吸收的重力场力，我们可以为任何东西创造排斥力。这就像我在第一次会议中向你们解释的关于创造所谓的等离子激光。我给出了一个特定的排斥。这是开发出的排斥部分。现在你了解凯史基金会过去、现在的工作以及正在研究的东西，所有这些都是相互关联的。10年前，正如瑞克所说，我们展示了用磁铁移动塑料的制作。现在你看到一个更先进的版本，创造材料吸收和排斥以供你使用是相同的。知识没有改变，只是你从中理解了多少以及你如何诠释它的用途。</w:t>
      </w:r>
    </w:p>
    <w:p w14:paraId="57F11201">
      <w:r>
        <w:rPr>
          <w:rFonts w:ascii="Times New Roman" w:hAnsi="Times New Roman"/>
          <w:color w:val="000000"/>
          <w:sz w:val="24"/>
        </w:rPr>
        <w:t>Any other question?</w:t>
      </w:r>
    </w:p>
    <w:p w14:paraId="7D577955">
      <w:pPr>
        <w:rPr>
          <w:rFonts w:ascii="宋体" w:hAnsi="宋体"/>
          <w:color w:val="0000FF"/>
          <w:sz w:val="24"/>
        </w:rPr>
      </w:pPr>
      <w:r>
        <w:rPr>
          <w:rFonts w:ascii="宋体" w:hAnsi="宋体"/>
          <w:color w:val="0000FF"/>
          <w:sz w:val="24"/>
        </w:rPr>
        <w:t>还有其他问题吗？</w:t>
      </w:r>
    </w:p>
    <w:p w14:paraId="3933F686">
      <w:pPr>
        <w:rPr>
          <w:rFonts w:ascii="宋体" w:hAnsi="宋体"/>
          <w:color w:val="0000FF"/>
          <w:sz w:val="24"/>
        </w:rPr>
      </w:pPr>
    </w:p>
    <w:p w14:paraId="577C7391">
      <w:r>
        <w:rPr>
          <w:rFonts w:ascii="Times New Roman" w:hAnsi="Times New Roman"/>
          <w:color w:val="000000"/>
          <w:sz w:val="24"/>
        </w:rPr>
        <w:t>Let me explain something to you very, very clearly. This is what I explained last week. And I know the Iranian leadership and the offices of Ayatollah Khamenei of Iran are online. We know the American administration is online today too. The same with the Chinese. We have made a guarantee and a promise to the Iranian nation and the Iranian leadership. That we will use the knowledge of the Keshe Foundation according to the path set for us by the Iranian leadership in the political and diplomatic arena as part of the peace process and the knowledge and technology of Iran, to bring about the process of peace through knowledge exchange for peace. And I hope, as I know the American administration coming into operation in the next few weeks are online, we ask for your support to understand and collaborate with us. As we extend this knowledge, we have made pathways with the American administration, and we work solidly with the Iranian administration to bring the knowledge in exchange of peace. (2:20) And I thank the, what I call, the office of Iran administration and leadership for supporting us so solidly, and facilitating everything, at the same time with the American administration coming into power. And the same with the Chinese. In understanding our work and understanding that, does not matter what is on the surface, underneath we work towards a position and direction and even, trying to bring that position forward as fast as possible.</w:t>
      </w:r>
    </w:p>
    <w:p w14:paraId="72CF9DF6">
      <w:r>
        <w:rPr>
          <w:rFonts w:ascii="宋体" w:hAnsi="宋体"/>
          <w:color w:val="0000FF"/>
          <w:sz w:val="24"/>
        </w:rPr>
        <w:t>【Max】让我非常非常清楚地向你们解释一些事情。这就是我上周解释的内容。我知道伊朗领导层和伊朗最高领袖哈梅内伊的办公室在线关注。我们也知道美国政府今天也在线。中国也是如此。我们已经向伊朗国家和伊朗领导层做出了保证和承诺。我们将按照伊朗领导层为我们设定的政治和外交路线，利用凯史基金会的知识作为和平进程的一部分，以及伊朗的知识和技术，通过知识交流促进和平进程。我希望，正如我知道即将在未来几周上任的美国政府也在在线关注一样，我们请求你们的支持以理解和与我们合作。随着我们扩展这一知识，我们已经与美国政府建立了渠道，并且我们与伊朗政府紧密合作，通过知识交换来促进和平。我要感谢伊朗政府和领导层办公室对我们如此坚定的支持，并在各个方面提供便利，同时在美国新政府上台之际。同样也感谢中国的理解和支持。尽管表面上可能有所不同，但我们正朝着一个方向努力，甚至尽可能快地推进这个方向。</w:t>
      </w:r>
    </w:p>
    <w:p w14:paraId="64808C4C">
      <w:r>
        <w:rPr>
          <w:rFonts w:ascii="宋体" w:hAnsi="宋体"/>
          <w:color w:val="0000FF"/>
          <w:sz w:val="24"/>
        </w:rPr>
        <w:t>【4o】让我非常非常清楚地解释一些事情。这是我上周解释过的内容。我知道伊朗领导层和伊朗的哈梅内伊办公室在线。我们知道美国政府今天也在线。中国也是如此。我们向伊朗国家和伊朗领导层做出了保证和承诺。我们将根据伊朗领导层在政治和外交领域为我们设定的道路，利用凯史基金会的知识，作为和平进程和伊朗知识技术的一部分，通过知识交换实现和平进程。我希望，因为我知道美国政府在接下来的几周内将开始运作，我们请求你们的支持来理解并与我们合作。当我们扩展这种知识时，我们已经与美国政府建立了途径，并与伊朗政府紧密合作，以知识交换实现和平。我感谢伊朗政府办公室和领导层对我们的坚定支持和一切便利，同时美国政府即将上台。中国也是如此。理解我们的工作并理解，无论表面上是什么，实际上我们都在努力朝着一个方向前进，甚至尽可能快地推动这个位置。</w:t>
      </w:r>
    </w:p>
    <w:p w14:paraId="4C3ECF57">
      <w:r>
        <w:rPr>
          <w:rFonts w:ascii="Times New Roman" w:hAnsi="Times New Roman"/>
          <w:color w:val="000000"/>
          <w:sz w:val="24"/>
        </w:rPr>
        <w:t>I hope we don't reach to the points that there is no point of return. And I hope that people understand there is two sides to every talk. And we take the path of peace and friendship, than the war and conflict. And a lot of work has been done by a lot of people in the background to make this possible. And I thank for all of your work. Especially those in the highest level, high risk in political and diplomatic cores which are working with us so closely. And I hope we will all understand that we all can move forward to the next step.</w:t>
      </w:r>
    </w:p>
    <w:p w14:paraId="75C4DB62">
      <w:r>
        <w:rPr>
          <w:rFonts w:ascii="宋体" w:hAnsi="宋体"/>
          <w:color w:val="0000FF"/>
          <w:sz w:val="24"/>
        </w:rPr>
        <w:t>【Max】我希望我们不</w:t>
      </w:r>
      <w:r>
        <w:rPr>
          <w:rFonts w:hint="eastAsia" w:ascii="宋体" w:hAnsi="宋体" w:eastAsia="宋体"/>
          <w:color w:val="0000FF"/>
          <w:sz w:val="24"/>
          <w:lang w:val="en-US" w:eastAsia="zh-CN"/>
        </w:rPr>
        <w:t>要来</w:t>
      </w:r>
      <w:r>
        <w:rPr>
          <w:rFonts w:ascii="宋体" w:hAnsi="宋体"/>
          <w:color w:val="0000FF"/>
          <w:sz w:val="24"/>
        </w:rPr>
        <w:t>到无法</w:t>
      </w:r>
      <w:r>
        <w:rPr>
          <w:rFonts w:hint="eastAsia" w:ascii="宋体" w:hAnsi="宋体" w:eastAsia="宋体"/>
          <w:color w:val="0000FF"/>
          <w:sz w:val="24"/>
          <w:lang w:val="en-US" w:eastAsia="zh-CN"/>
        </w:rPr>
        <w:t>挽回</w:t>
      </w:r>
      <w:r>
        <w:rPr>
          <w:rFonts w:ascii="宋体" w:hAnsi="宋体"/>
          <w:color w:val="0000FF"/>
          <w:sz w:val="24"/>
        </w:rPr>
        <w:t>的地步。我希望人们能够理解，任何对话都有两面性。我们选择和平与友谊的道路，而不是战争和冲突。为此，许多人在幕后做了大量工作使之成为可能。我要感谢所有人的努力，特别是那些在政治和外交核心领域承担高风险的高层人士，他们与我们紧密合作。我希望我们都能够理解，我们可以共同向前迈进到下一步。</w:t>
      </w:r>
    </w:p>
    <w:p w14:paraId="0EEFC150">
      <w:r>
        <w:rPr>
          <w:rFonts w:ascii="宋体" w:hAnsi="宋体"/>
          <w:color w:val="0000FF"/>
          <w:sz w:val="24"/>
        </w:rPr>
        <w:t>【4o】我希望我们不要达到无可挽回的地步。我希望人们理解，每次谈话都有两个方面。我们选择和平与友谊的道路，而不是战争与冲突。许多人在幕后做了大量工作以使这成为可能。我感谢你们所有的工作。特别是那些在政治和外交核心中与我们紧密合作、处于高层和高风险的人。我希望我们都能理解，我们都可以迈向下一步。</w:t>
      </w:r>
    </w:p>
    <w:p w14:paraId="73F7211C">
      <w:r>
        <w:rPr>
          <w:rFonts w:ascii="Times New Roman" w:hAnsi="Times New Roman"/>
          <w:color w:val="000000"/>
          <w:sz w:val="24"/>
        </w:rPr>
        <w:t>Any questions?</w:t>
      </w:r>
    </w:p>
    <w:p w14:paraId="2B175963">
      <w:pPr>
        <w:rPr>
          <w:rFonts w:ascii="宋体" w:hAnsi="宋体"/>
          <w:color w:val="0000FF"/>
          <w:sz w:val="24"/>
        </w:rPr>
      </w:pPr>
      <w:r>
        <w:rPr>
          <w:rFonts w:ascii="宋体" w:hAnsi="宋体"/>
          <w:color w:val="0000FF"/>
          <w:sz w:val="24"/>
        </w:rPr>
        <w:t>还有其他问题吗？</w:t>
      </w:r>
    </w:p>
    <w:p w14:paraId="4BD06294">
      <w:pPr>
        <w:rPr>
          <w:rFonts w:ascii="宋体" w:hAnsi="宋体"/>
          <w:color w:val="0000FF"/>
          <w:sz w:val="24"/>
        </w:rPr>
      </w:pPr>
    </w:p>
    <w:p w14:paraId="7BBCE9AD">
      <w:r>
        <w:rPr>
          <w:rFonts w:ascii="Times New Roman" w:hAnsi="Times New Roman"/>
          <w:color w:val="000000"/>
          <w:sz w:val="24"/>
        </w:rPr>
        <w:t>Q: (2:22) When will the transportation system be commercially available and how much would it cost roughly, planning to start saving money for it.</w:t>
      </w:r>
    </w:p>
    <w:p w14:paraId="51078742">
      <w:r>
        <w:rPr>
          <w:rFonts w:ascii="宋体" w:hAnsi="宋体"/>
          <w:color w:val="0000FF"/>
          <w:sz w:val="24"/>
        </w:rPr>
        <w:t>【Max】</w:t>
      </w:r>
      <w:r>
        <w:rPr>
          <w:rFonts w:hint="eastAsia" w:ascii="宋体" w:hAnsi="宋体" w:eastAsia="宋体"/>
          <w:color w:val="0000FF"/>
          <w:sz w:val="24"/>
          <w:lang w:val="en-US" w:eastAsia="zh-CN"/>
        </w:rPr>
        <w:t>问：传送</w:t>
      </w:r>
      <w:r>
        <w:rPr>
          <w:rFonts w:ascii="宋体" w:hAnsi="宋体"/>
          <w:color w:val="0000FF"/>
          <w:sz w:val="24"/>
        </w:rPr>
        <w:t>系统什么时候可以商业化，大概要多少钱？我打算开始存钱买它。</w:t>
      </w:r>
    </w:p>
    <w:p w14:paraId="5BBE20C1">
      <w:r>
        <w:rPr>
          <w:rFonts w:ascii="宋体" w:hAnsi="宋体"/>
          <w:color w:val="0000FF"/>
          <w:sz w:val="24"/>
        </w:rPr>
        <w:t>【4o】Q: (2:22) 交通系统何时会商业化可用，大概需要多少钱，计划开始为此存钱。</w:t>
      </w:r>
    </w:p>
    <w:p w14:paraId="3C326DB6">
      <w:r>
        <w:rPr>
          <w:rFonts w:ascii="Times New Roman" w:hAnsi="Times New Roman"/>
          <w:color w:val="000000"/>
          <w:sz w:val="24"/>
        </w:rPr>
        <w:t>Keshe: Can you repeat?</w:t>
      </w:r>
    </w:p>
    <w:p w14:paraId="4FB01D40">
      <w:r>
        <w:rPr>
          <w:rFonts w:ascii="宋体" w:hAnsi="宋体"/>
          <w:color w:val="0000FF"/>
          <w:sz w:val="24"/>
        </w:rPr>
        <w:t>【Max】凯史：能再说一遍吗？</w:t>
      </w:r>
    </w:p>
    <w:p w14:paraId="67A13B75">
      <w:r>
        <w:rPr>
          <w:rFonts w:ascii="宋体" w:hAnsi="宋体"/>
          <w:color w:val="0000FF"/>
          <w:sz w:val="24"/>
        </w:rPr>
        <w:t>【4o】凯史：你能重复一下吗？</w:t>
      </w:r>
    </w:p>
    <w:p w14:paraId="11817ADD">
      <w:r>
        <w:rPr>
          <w:rFonts w:ascii="Times New Roman" w:hAnsi="Times New Roman"/>
          <w:color w:val="000000"/>
          <w:sz w:val="24"/>
        </w:rPr>
        <w:t>Q: When will the transportation system be commercially available and how much would it cost roughly, planning to start saving money for it?</w:t>
      </w:r>
    </w:p>
    <w:p w14:paraId="11424C82">
      <w:r>
        <w:rPr>
          <w:rFonts w:ascii="宋体" w:hAnsi="宋体"/>
          <w:color w:val="0000FF"/>
          <w:sz w:val="24"/>
        </w:rPr>
        <w:t>【Max】</w:t>
      </w:r>
      <w:r>
        <w:rPr>
          <w:rFonts w:hint="eastAsia" w:ascii="宋体" w:hAnsi="宋体" w:eastAsia="宋体"/>
          <w:color w:val="0000FF"/>
          <w:sz w:val="24"/>
          <w:lang w:val="en-US" w:eastAsia="zh-CN"/>
        </w:rPr>
        <w:t>问：传送</w:t>
      </w:r>
      <w:r>
        <w:rPr>
          <w:rFonts w:ascii="宋体" w:hAnsi="宋体"/>
          <w:color w:val="0000FF"/>
          <w:sz w:val="24"/>
        </w:rPr>
        <w:t>系统什么时候可以商业化，大概要多少钱？我打算开始存钱买它</w:t>
      </w:r>
    </w:p>
    <w:p w14:paraId="4D1C1128">
      <w:r>
        <w:rPr>
          <w:rFonts w:ascii="宋体" w:hAnsi="宋体"/>
          <w:color w:val="0000FF"/>
          <w:sz w:val="24"/>
        </w:rPr>
        <w:t>【4o】Q: 交通系统何时会商业化可用，大概需要多少钱，计划开始为此存钱？</w:t>
      </w:r>
    </w:p>
    <w:p w14:paraId="55A8BD5F">
      <w:r>
        <w:rPr>
          <w:rFonts w:ascii="Times New Roman" w:hAnsi="Times New Roman"/>
          <w:color w:val="000000"/>
          <w:sz w:val="24"/>
        </w:rPr>
        <w:t>Keshe: Left to me, next six to twelve months. Left the government, God help us.</w:t>
      </w:r>
    </w:p>
    <w:p w14:paraId="060389A4">
      <w:r>
        <w:rPr>
          <w:rFonts w:ascii="宋体" w:hAnsi="宋体"/>
          <w:color w:val="0000FF"/>
          <w:sz w:val="24"/>
        </w:rPr>
        <w:t>【Max】凯史：如果由我决定，大约在接下来的六到十二个月内。如果由政府决定，那只能祈求上帝帮助我们了。</w:t>
      </w:r>
    </w:p>
    <w:p w14:paraId="12987036">
      <w:r>
        <w:rPr>
          <w:rFonts w:ascii="宋体" w:hAnsi="宋体"/>
          <w:color w:val="0000FF"/>
          <w:sz w:val="24"/>
        </w:rPr>
        <w:t>【4o】凯史：如果由我决定，未来六到十二个月。如果交给政府，愿上帝保佑我们。</w:t>
      </w:r>
    </w:p>
    <w:p w14:paraId="72C7857E">
      <w:r>
        <w:rPr>
          <w:rFonts w:ascii="Times New Roman" w:hAnsi="Times New Roman"/>
          <w:color w:val="000000"/>
          <w:sz w:val="24"/>
        </w:rPr>
        <w:t>Rick: You've been asked this question over the last ten years many times.</w:t>
      </w:r>
    </w:p>
    <w:p w14:paraId="505773F6">
      <w:r>
        <w:rPr>
          <w:rFonts w:ascii="宋体" w:hAnsi="宋体"/>
          <w:color w:val="0000FF"/>
          <w:sz w:val="24"/>
        </w:rPr>
        <w:t>【Max】</w:t>
      </w:r>
      <w:r>
        <w:rPr>
          <w:rFonts w:hint="eastAsia" w:ascii="宋体" w:hAnsi="宋体" w:eastAsia="宋体"/>
          <w:color w:val="0000FF"/>
          <w:sz w:val="24"/>
          <w:lang w:val="en-US" w:eastAsia="zh-CN"/>
        </w:rPr>
        <w:t>瑞克</w:t>
      </w:r>
      <w:r>
        <w:rPr>
          <w:rFonts w:ascii="宋体" w:hAnsi="宋体"/>
          <w:color w:val="0000FF"/>
          <w:sz w:val="24"/>
        </w:rPr>
        <w:t>：在过去十年里，你被问到这个问题很多次了</w:t>
      </w:r>
    </w:p>
    <w:p w14:paraId="7332CD62">
      <w:r>
        <w:rPr>
          <w:rFonts w:ascii="宋体" w:hAnsi="宋体"/>
          <w:color w:val="0000FF"/>
          <w:sz w:val="24"/>
        </w:rPr>
        <w:t>【4o】Rick: 过去十年中，你被多次问到过这个问题。</w:t>
      </w:r>
    </w:p>
    <w:p w14:paraId="2D7A3DBC">
      <w:r>
        <w:rPr>
          <w:rFonts w:ascii="Times New Roman" w:hAnsi="Times New Roman"/>
          <w:color w:val="000000"/>
          <w:sz w:val="24"/>
        </w:rPr>
        <w:t>Keshe: You see we have got into a position now that... How can I say? The problem is we see more and more of it. Let me explain to you in a very different way. It's not the technology, is not available. The technology is... how much the government want it to be available. Rick, if you look at the chat, they put a link on and it says at the end of it you can see the plastic magnet. (2:24) Somebody just posted the link, it says at the beginning of Fukushima, it says towards the end you can see the plastic magnet.</w:t>
      </w:r>
    </w:p>
    <w:p w14:paraId="680596B5">
      <w:r>
        <w:rPr>
          <w:rFonts w:ascii="宋体" w:hAnsi="宋体"/>
          <w:color w:val="0000FF"/>
          <w:sz w:val="24"/>
        </w:rPr>
        <w:t>【Max】凯史：你看，我们现在处于这样一个位置...怎么说呢？问题是，我们看到这种情况越来越多。让我用一种非常不同的方式来解释给你听。这并不是技术不可用的问题。技术的可用性...取决于政府想要它达到什么程度。</w:t>
      </w:r>
      <w:r>
        <w:rPr>
          <w:rFonts w:hint="eastAsia" w:ascii="宋体" w:hAnsi="宋体" w:eastAsia="宋体"/>
          <w:color w:val="0000FF"/>
          <w:sz w:val="24"/>
          <w:lang w:val="en-US" w:eastAsia="zh-CN"/>
        </w:rPr>
        <w:t>瑞克</w:t>
      </w:r>
      <w:r>
        <w:rPr>
          <w:rFonts w:ascii="宋体" w:hAnsi="宋体"/>
          <w:color w:val="0000FF"/>
          <w:sz w:val="24"/>
        </w:rPr>
        <w:t>，如果你看看聊天记录，他们放了一个链接，上面写着最后可以看到塑料磁铁。刚刚有人发布了这个链接，说在福岛事件开始时，到了结尾你可以看到塑料磁铁。</w:t>
      </w:r>
    </w:p>
    <w:p w14:paraId="44128BFD">
      <w:r>
        <w:rPr>
          <w:rFonts w:ascii="宋体" w:hAnsi="宋体"/>
          <w:color w:val="0000FF"/>
          <w:sz w:val="24"/>
        </w:rPr>
        <w:t>【4o】凯史: 你看，我们现在进入了一个位置，我该怎么说呢？问题是我们越来越多地看到它。让我用一种非常不同的方式来解释。不是技术不可用，技术是</w:t>
      </w:r>
      <w:r>
        <w:rPr>
          <w:rFonts w:hint="eastAsia" w:ascii="宋体" w:hAnsi="宋体" w:eastAsia="宋体"/>
          <w:color w:val="0000FF"/>
          <w:sz w:val="24"/>
          <w:lang w:eastAsia="zh-CN"/>
        </w:rPr>
        <w:t>…</w:t>
      </w:r>
      <w:r>
        <w:rPr>
          <w:rFonts w:ascii="宋体" w:hAnsi="宋体"/>
          <w:color w:val="0000FF"/>
          <w:sz w:val="24"/>
        </w:rPr>
        <w:t>政府想让它有多可用。Rick，如果你看聊天，他们放了一个链接，它在末尾你可以看到塑料磁铁。有人刚刚发布了这个链接，它在福岛的开头说，接近末尾你可以看到塑料磁铁。</w:t>
      </w:r>
    </w:p>
    <w:p w14:paraId="5603A346">
      <w:r>
        <w:rPr>
          <w:rFonts w:ascii="Times New Roman" w:hAnsi="Times New Roman"/>
          <w:color w:val="000000"/>
          <w:sz w:val="24"/>
        </w:rPr>
        <w:t>Rick: Yeah, I'll try to find that part, and we can show it here.</w:t>
      </w:r>
    </w:p>
    <w:p w14:paraId="44E65D49">
      <w:r>
        <w:rPr>
          <w:rFonts w:ascii="宋体" w:hAnsi="宋体"/>
          <w:color w:val="0000FF"/>
          <w:sz w:val="24"/>
        </w:rPr>
        <w:t>【Max】</w:t>
      </w:r>
      <w:r>
        <w:rPr>
          <w:rFonts w:hint="eastAsia" w:ascii="宋体" w:hAnsi="宋体" w:eastAsia="宋体"/>
          <w:color w:val="0000FF"/>
          <w:sz w:val="24"/>
          <w:lang w:val="en-US" w:eastAsia="zh-CN"/>
        </w:rPr>
        <w:t>瑞克</w:t>
      </w:r>
      <w:r>
        <w:rPr>
          <w:rFonts w:ascii="宋体" w:hAnsi="宋体"/>
          <w:color w:val="0000FF"/>
          <w:sz w:val="24"/>
        </w:rPr>
        <w:t>: 好的，我会试着找到那段内容，然后在这里展示。</w:t>
      </w:r>
    </w:p>
    <w:p w14:paraId="4D2DBC2E">
      <w:r>
        <w:rPr>
          <w:rFonts w:ascii="宋体" w:hAnsi="宋体"/>
          <w:color w:val="0000FF"/>
          <w:sz w:val="24"/>
        </w:rPr>
        <w:t>【4o】Rick: 是的，我会尝试找到那部分，我们可以在这里展示它。</w:t>
      </w:r>
    </w:p>
    <w:p w14:paraId="5DDE525C">
      <w:r>
        <w:rPr>
          <w:rFonts w:ascii="Times New Roman" w:hAnsi="Times New Roman"/>
          <w:color w:val="000000"/>
          <w:sz w:val="24"/>
        </w:rPr>
        <w:t>Keshe: Yeah, okay. You got to understand, we have this problem now with the Chinese government, at the highest level. We have two fronts. One, we work with the Chinese Knowledge Seekers, one we work in the background with the Chinese structure inside. But we have to keep one side as the other side is always problems with it. We have shown the Chinese government, military and the rest, the production of rare Earth material, which baffled them. They've just gone crazy with it. It can be done. Chinese government is not interested to promote it, or to work with Keshe Foundation. The reason, they spend billions, hundreds and hundreds of billions planned 40 50 years ago to control all the rare Earth materials that with it they control the Western economy, the world economy. Colonization by material I call it. 95% of the rare Earth material which is a gateway for expansion of the new science and technology is controlled by Chinese.</w:t>
      </w:r>
    </w:p>
    <w:p w14:paraId="580644EF">
      <w:r>
        <w:rPr>
          <w:rFonts w:hint="eastAsia" w:ascii="宋体" w:hAnsi="宋体" w:eastAsia="宋体"/>
          <w:color w:val="0000FF"/>
          <w:sz w:val="24"/>
          <w:lang w:val="en-US" w:eastAsia="zh-CN"/>
        </w:rPr>
        <w:t>不译</w:t>
      </w:r>
    </w:p>
    <w:p w14:paraId="246AF295">
      <w:r>
        <w:rPr>
          <w:rFonts w:ascii="Times New Roman" w:hAnsi="Times New Roman"/>
          <w:color w:val="000000"/>
          <w:sz w:val="24"/>
        </w:rPr>
        <w:t>Now here comes Keshe Foundation. We go to the Americans, we say we can give you all the rarest material, the production in Iran. What is the response of the Americans? We cannot get the material from Chinese. (2:26) Chinese have controlled us. This is why we have so much problem in the new electronic world. So we have shown, we have spent tens of thousands of Euros developing, delivering, showing and everything else to the Chinese, and the Chinese understand the damage you can do them, Mr. Keshe we are not interested. We go to the Americans they give you a fortune, because the shackles of Chinese control over their science is gone. Now Keshe Foundation becomes enemy to Chinese and a friend to the Americans.</w:t>
      </w:r>
    </w:p>
    <w:p w14:paraId="18710551">
      <w:r>
        <w:rPr>
          <w:rFonts w:hint="eastAsia" w:ascii="宋体" w:hAnsi="宋体" w:eastAsia="宋体"/>
          <w:color w:val="0000FF"/>
          <w:sz w:val="24"/>
          <w:lang w:val="en-US" w:eastAsia="zh-CN"/>
        </w:rPr>
        <w:t>不译</w:t>
      </w:r>
    </w:p>
    <w:p w14:paraId="628FAFA4">
      <w:r>
        <w:rPr>
          <w:rFonts w:ascii="Times New Roman" w:hAnsi="Times New Roman"/>
          <w:color w:val="000000"/>
          <w:sz w:val="24"/>
        </w:rPr>
        <w:t>We show how to produce another work transmutation and transportation. When it comes to transmutation, at the moment I have a big problem. All major governments around the world are our enemies. Let me explain, you'll understand. Now in the Western Europe and America, we see Islamic things, Muslims, refugees and all the battles and we saw what happened in the election. People who are legally in one place brought in from a disaster, now become immigrants, blah, blah, and all the threats, and we saw what happened in American election. The technology of the transportation, transportation, is in the hand of the Iranian government, is in the hand of the Iranian scientists. We release this, in conjunction to go against the others, release it to the Americans, it'll become public. How many millions of immigrants you will see on the street of Washington, from Africa, who do not know their left and right hand? (2:28) Or like the Arabs and Bedouins in Dubai, which they gave them, built them the most luxurious houses, and what did they do? They took the wooden frame and the doors and they burned it on the floor. The mentality is not there. And now you bring all this to Washington, London and the rest, in millions.</w:t>
      </w:r>
    </w:p>
    <w:p w14:paraId="5C0D8665">
      <w:r>
        <w:rPr>
          <w:rFonts w:ascii="宋体" w:hAnsi="宋体"/>
          <w:color w:val="0000FF"/>
          <w:sz w:val="24"/>
        </w:rPr>
        <w:t>【Max】我们展示了如何进行另一种嬗变和</w:t>
      </w:r>
      <w:r>
        <w:rPr>
          <w:rFonts w:hint="eastAsia" w:ascii="宋体" w:hAnsi="宋体" w:eastAsia="宋体"/>
          <w:color w:val="0000FF"/>
          <w:sz w:val="24"/>
          <w:lang w:val="en-US" w:eastAsia="zh-CN"/>
        </w:rPr>
        <w:t>传送</w:t>
      </w:r>
      <w:r>
        <w:rPr>
          <w:rFonts w:ascii="宋体" w:hAnsi="宋体"/>
          <w:color w:val="0000FF"/>
          <w:sz w:val="24"/>
        </w:rPr>
        <w:t>工作。说到嬗变，我现在有个大问题。全世界的主要政府都是我们的敌人。让我解释一下，你会明白的。现在在西欧和美国，我们看到伊斯兰教的东西、穆斯林、难民以及所有的战斗，我们看到了选举中发生的事情。那些合法在一个地方的人因为灾难被带进来，现在变成了移民，等等，还有所有的威胁，我们看到了美国选举中发生了什么。</w:t>
      </w:r>
      <w:r>
        <w:rPr>
          <w:rFonts w:hint="eastAsia" w:ascii="宋体" w:hAnsi="宋体" w:eastAsia="宋体"/>
          <w:color w:val="0000FF"/>
          <w:sz w:val="24"/>
          <w:lang w:val="en-US" w:eastAsia="zh-CN"/>
        </w:rPr>
        <w:t>传送</w:t>
      </w:r>
      <w:r>
        <w:rPr>
          <w:rFonts w:ascii="宋体" w:hAnsi="宋体"/>
          <w:color w:val="0000FF"/>
          <w:sz w:val="24"/>
        </w:rPr>
        <w:t>技术掌握在伊朗政府和伊朗科学家手中。如果我们把这个技术释放出来，对抗其他人，把它交给美国人，它就会公开。你会看到有多少百万非洲移民出现在华盛顿的街头，他们连左右手都分不清？或者像迪拜的阿拉伯人和贝都因人，给他们建了最豪华的房子，他们做了什么？他们把木框和门拆下来烧在地上。这种心态是不存在的。现在你把这些带到华盛顿、伦敦等地，成百上千万。</w:t>
      </w:r>
    </w:p>
    <w:p w14:paraId="38F1B7C1">
      <w:r>
        <w:rPr>
          <w:rFonts w:ascii="宋体" w:hAnsi="宋体"/>
          <w:color w:val="0000FF"/>
          <w:sz w:val="24"/>
        </w:rPr>
        <w:t>【4o】我们展示如何生产另一个工作，嬗变和运输。谈到嬗变，目前我有一个大问题。世界上所有大国都是我们的敌人。让我解释一下，你会明白。在西欧和美国，我们看到伊斯兰教的事物、穆斯林、难民和所有的战斗，我们看到了选举中发生的事情。那些合法在一个地方的人因灾难而被带来，现在变成移民，诸如此类的威胁，我们看到了美国选举中发生的事情。运输技术掌握在伊朗政府手中，掌握在伊朗科学家手中。我们发布这个，与其他人对抗，发布给美国人，它将成为公众的事。你会在华盛顿的大街上看到多少百万来自非洲的移民，他们不知道左右手？或者像迪拜的阿拉伯人和贝都因人，他们给了他们，给他们建造了最豪华的房子，他们做了什么？他们把木框和门拆下来，在地板上烧掉。心态不存在。现在你把这些带到华盛顿、伦敦和其他地方，成千上万。</w:t>
      </w:r>
    </w:p>
    <w:p w14:paraId="05A11DB4">
      <w:r>
        <w:rPr>
          <w:rFonts w:ascii="Times New Roman" w:hAnsi="Times New Roman"/>
          <w:color w:val="000000"/>
          <w:sz w:val="24"/>
        </w:rPr>
        <w:t>Governments do not want to see the Keshe Foundation technology in certain aspects, especially transportation, transmutation, to come public. It's not to their benefit. It messes up with the control, the passport control, every restriction they set up. We see those who thought are ahead now they cannot catch up, and they have to create deviations. What happens? What we saw with Tesla in the past few days, the biggest car battery production in the world in China shut down. Why? Because the technology of the Tesla was so advanced and everybody wanted a Tesla car. Now with the Chinese coming with a new more advanced more adventurous cars in electronic, Tesla looks good but in six months I cannot sell anymore, because it's obsolete. So now, when we hear the American putting tariffs on Chinese cars, it's not because of, because they can't match (the T) anymore. It's another way of admitting defeat in science development.</w:t>
      </w:r>
    </w:p>
    <w:p w14:paraId="686F4015">
      <w:r>
        <w:rPr>
          <w:rFonts w:ascii="宋体" w:hAnsi="宋体"/>
          <w:color w:val="0000FF"/>
          <w:sz w:val="24"/>
        </w:rPr>
        <w:t>【Max】政府不希望看到凯史基金会在某些方面的技术公开，尤其是</w:t>
      </w:r>
      <w:r>
        <w:rPr>
          <w:rFonts w:hint="eastAsia" w:ascii="宋体" w:hAnsi="宋体" w:eastAsia="宋体"/>
          <w:color w:val="0000FF"/>
          <w:sz w:val="24"/>
          <w:lang w:val="en-US" w:eastAsia="zh-CN"/>
        </w:rPr>
        <w:t>传送</w:t>
      </w:r>
      <w:r>
        <w:rPr>
          <w:rFonts w:ascii="宋体" w:hAnsi="宋体"/>
          <w:color w:val="0000FF"/>
          <w:sz w:val="24"/>
        </w:rPr>
        <w:t>和嬗变。这对他们没有好处。这会扰乱他们的控制，护照控制，以及其他所有的限制。我们看到那些曾经领先的人现在赶不上了，他们不得不制造偏差。会发生什么呢？就像最近几天特斯拉</w:t>
      </w:r>
      <w:r>
        <w:rPr>
          <w:rFonts w:hint="eastAsia" w:ascii="宋体" w:hAnsi="宋体" w:eastAsia="宋体"/>
          <w:color w:val="0000FF"/>
          <w:sz w:val="24"/>
          <w:lang w:val="en-US" w:eastAsia="zh-CN"/>
        </w:rPr>
        <w:t>公司</w:t>
      </w:r>
      <w:r>
        <w:rPr>
          <w:rFonts w:ascii="宋体" w:hAnsi="宋体"/>
          <w:color w:val="0000FF"/>
          <w:sz w:val="24"/>
        </w:rPr>
        <w:t>的情况一样，世界上最大的汽车电池生产商在中国停产了。为什么？因为特斯拉</w:t>
      </w:r>
      <w:r>
        <w:rPr>
          <w:rFonts w:hint="eastAsia" w:ascii="宋体" w:hAnsi="宋体" w:eastAsia="宋体"/>
          <w:color w:val="0000FF"/>
          <w:sz w:val="24"/>
          <w:lang w:val="en-US" w:eastAsia="zh-CN"/>
        </w:rPr>
        <w:t>公司</w:t>
      </w:r>
      <w:r>
        <w:rPr>
          <w:rFonts w:ascii="宋体" w:hAnsi="宋体"/>
          <w:color w:val="0000FF"/>
          <w:sz w:val="24"/>
        </w:rPr>
        <w:t>的技术太先进了，每个人都想要一辆特斯拉汽车。现在随着中国推出更先进、更</w:t>
      </w:r>
      <w:r>
        <w:rPr>
          <w:rFonts w:hint="eastAsia" w:ascii="宋体" w:hAnsi="宋体" w:eastAsia="宋体"/>
          <w:color w:val="0000FF"/>
          <w:sz w:val="24"/>
          <w:lang w:val="en-US" w:eastAsia="zh-CN"/>
        </w:rPr>
        <w:t>激进</w:t>
      </w:r>
      <w:r>
        <w:rPr>
          <w:rFonts w:ascii="宋体" w:hAnsi="宋体"/>
          <w:color w:val="0000FF"/>
          <w:sz w:val="24"/>
        </w:rPr>
        <w:t>的电动汽车，特斯拉看起来不错但在六个月内就卖不出去了，因为它过时了。所以现在，当我们听到美国对中国汽车征收关税时，并不是因为竞争不过（特斯拉），而是承认在科学发展上的失败。</w:t>
      </w:r>
    </w:p>
    <w:p w14:paraId="6CF97CA2">
      <w:r>
        <w:rPr>
          <w:rFonts w:ascii="宋体" w:hAnsi="宋体"/>
          <w:color w:val="0000FF"/>
          <w:sz w:val="24"/>
        </w:rPr>
        <w:t>【4o】政府不希望看到凯史基金会的技术在某些方面，特别是运输、嬗变，公开。这对他们没有好处。这会打乱控制、护照控制、他们设立的每个限制。我们看到那些以为领先的人现在赶不上了，他们必须制造偏差。发生了什么？我们几天前看到的特斯拉，在中国世界最大电池生产停产。为什么？因为特斯拉的技术如此先进，每个人都想要一辆特斯拉汽车。现在，中国人带来了新的更先进、更冒险的电子汽车，特斯拉看起来不错，但六个月后我卖不出去了，因为它过时了。所以现在，当我们听到美国对中国汽车征收关税，不是因为，他们无法再匹配。这是另一种承认在科学发展中失败的方式。</w:t>
      </w:r>
    </w:p>
    <w:p w14:paraId="7AF8CF93">
      <w:r>
        <w:rPr>
          <w:rFonts w:ascii="Times New Roman" w:hAnsi="Times New Roman"/>
          <w:color w:val="000000"/>
          <w:sz w:val="24"/>
        </w:rPr>
        <w:t>Why Trump administration is going to bring huge restrictions and penalties and tariffs on the Chinese cars, because Americans cannot catch up. (2:30) If you live like we do in China, and you look at the electronic, electric cars, you see Tesla is nearly in the bottom of the rank, because they've (Chinese) got so advanced. And now Tesla has to close in and clean the shame of, you know... We don't want to, because we want to... Because you lost... for you to become advanced like them. They've stolen your technology and added to it, you're behind. American mentality says we don't steal, but they steal, because they stole our... Fukushima technology to make it Americans. They don't talk about it, but when the Chinese steal from them, they cry. But, the Chinese stolen, and what the Americans are developing to come in... the European, American cars in five years time is already stolen by the Chinese. It's the Chinese version. When the American come up with it, sorry, you're too late.</w:t>
      </w:r>
    </w:p>
    <w:p w14:paraId="15E5DCAF">
      <w:r>
        <w:rPr>
          <w:rFonts w:ascii="宋体" w:hAnsi="宋体"/>
          <w:color w:val="0000FF"/>
          <w:sz w:val="24"/>
        </w:rPr>
        <w:t>【Max】为什么特朗普政府会对中国汽车实施巨大的限制、惩罚和关税，因为美国人赶不上了。如果你生活在中国，看看电动汽车，你会发现特斯拉几乎排在最后，因为中国已经非常先进了。现在特斯拉不得不关闭工厂，洗刷耻辱。我们不想这样，因为我们想</w:t>
      </w:r>
      <w:r>
        <w:rPr>
          <w:rFonts w:hint="eastAsia" w:ascii="宋体" w:hAnsi="宋体" w:eastAsia="宋体"/>
          <w:color w:val="0000FF"/>
          <w:sz w:val="24"/>
          <w:lang w:eastAsia="zh-CN"/>
        </w:rPr>
        <w:t>…</w:t>
      </w:r>
      <w:r>
        <w:rPr>
          <w:rFonts w:ascii="宋体" w:hAnsi="宋体"/>
          <w:color w:val="0000FF"/>
          <w:sz w:val="24"/>
        </w:rPr>
        <w:t>因为你输了</w:t>
      </w:r>
      <w:r>
        <w:rPr>
          <w:rFonts w:hint="eastAsia" w:ascii="宋体" w:hAnsi="宋体" w:eastAsia="宋体"/>
          <w:color w:val="0000FF"/>
          <w:sz w:val="24"/>
          <w:lang w:eastAsia="zh-CN"/>
        </w:rPr>
        <w:t>…</w:t>
      </w:r>
      <w:r>
        <w:rPr>
          <w:rFonts w:ascii="宋体" w:hAnsi="宋体"/>
          <w:color w:val="0000FF"/>
          <w:sz w:val="24"/>
        </w:rPr>
        <w:t>为了变得像他们一样先进。他们偷走了你的技术并加以改进，你现在落后了。美国人的思维方式是“我们不偷窃”，但他们确实偷了，因为他们偷了我们的福岛技术，使其成为美国的。他们不谈论这一点，但当中国人偷了他们的技术时，他们就哭诉。但是，中国人已经偷了，而且美国人正在开发的欧洲和美国汽车，在五年后已经被中国人偷走了。这是中国版本。当美国人推出时，对不起，你们太晚了。</w:t>
      </w:r>
    </w:p>
    <w:p w14:paraId="224EDB88">
      <w:r>
        <w:rPr>
          <w:rFonts w:ascii="宋体" w:hAnsi="宋体"/>
          <w:color w:val="0000FF"/>
          <w:sz w:val="24"/>
        </w:rPr>
        <w:t>【4o】为什么特朗普政府要对中国汽车施加巨大的限制、罚款和关税，因为美国人无法赶上。如果你像我们这样生活在中国，看看电子、电动汽车，你会看到特斯拉几乎处于排名的底部，因为他们（中国人）已经如此先进。现在特斯拉必须关闭并清理... 我们不想，因为我们想... 因为你输了... 为了让你像他们一样先进。他们偷了你的技术并加以改进，你落后了。美国人的心态认为我们不偷，但他们偷，因为他们偷了我们的... 福岛技术使之成为美国人的。他们不谈论这个，但当中国人从他们那里偷时，他们哭泣。但是，中国人偷了，美国人正在开发的欧洲、美国汽车五年后已经被中国人偷走。那是中国版本。当美国人提出时，对不起，你太晚了。</w:t>
      </w:r>
    </w:p>
    <w:p w14:paraId="0EDFDCDA">
      <w:r>
        <w:rPr>
          <w:rFonts w:ascii="Times New Roman" w:hAnsi="Times New Roman"/>
          <w:color w:val="000000"/>
          <w:sz w:val="24"/>
        </w:rPr>
        <w:t>So, we are in the same position. We cannot launch our Space technology in travel, because, you can fly from your roof to New York in 10 minutes. You can land in your bedroom, no one knows. You can land on the roof of your restaurant, your favorite restaurant, no one knows, and go back to Japan and have a hullabaloo time. This is part of the problem, this is why we negotiate, everybody says, "Oh, Mr. Keshe goes with the government, gives patents to the government, the technology." Because, they are the decision-makers of how it comes. We didn't give our technology to the King of Belgium, we have it by (we are paying for it through) Fox. And we have banned from all the television networks around the world. Governments are powerful. (2:32)</w:t>
      </w:r>
    </w:p>
    <w:p w14:paraId="7D029B25">
      <w:r>
        <w:rPr>
          <w:rFonts w:ascii="宋体" w:hAnsi="宋体"/>
          <w:color w:val="0000FF"/>
          <w:sz w:val="24"/>
        </w:rPr>
        <w:t>【Max】所以我们处于同样的位置。我们不能推出我们的太空技术用于旅行，因为你可以从你家屋顶飞到纽约只需10分钟。你可以降落在你的卧室里，没人知道。你可以降落在你最喜欢的餐厅的屋顶上，也没人知道，然后返回日本享受美好时光。这是问题的一部分，这就是为什么我们要谈判，每个人都说，“哦，凯史先生与政府合作，把专利和技术给了政府。”因为他们是决定如何引入这项技术的人。我们没有把技术给比利时国王，而是通过福克斯（我们在支付费用）。并且我们被全球所有电视网络封杀了。政府是强大的。</w:t>
      </w:r>
    </w:p>
    <w:p w14:paraId="7413A66C">
      <w:r>
        <w:rPr>
          <w:rFonts w:ascii="宋体" w:hAnsi="宋体"/>
          <w:color w:val="0000FF"/>
          <w:sz w:val="24"/>
        </w:rPr>
        <w:t>【4o】所以，我们处于相同的境地。我们无法启动我们的空间技术进行旅行，因为你可以在10分钟内从自家屋顶飞到纽约。你可以降落在自己的卧室里，没有人知道。你可以降落在你最喜欢的餐馆的屋顶上，没有人知道，然后回到日本享受一段喧闹的时光。这是问题的一部分，这就是为什么我们要进行谈判，每个人都说：“哦，凯史先生和政府合作，将专利交给政府，技术。”因为，他们是决定技术如何应用的人。我们并没有把技术交给比利时国王，我们通过福克斯为此支付费用。我们已被禁止出现在全球的所有电视网络上。政府是强大的。</w:t>
      </w:r>
    </w:p>
    <w:p w14:paraId="04BCBE08">
      <w:r>
        <w:rPr>
          <w:rFonts w:ascii="Times New Roman" w:hAnsi="Times New Roman"/>
          <w:color w:val="000000"/>
          <w:sz w:val="24"/>
        </w:rPr>
        <w:t>Technology of the Keshe Foundation will bring changes which are fundamental. And we play as one of the world leaders said recently, Keshe is diplomat, not a scientist at the moment. One of the world leaders in past few days has said to us Keshe is a diplomat, not the researcher. He wears that clothes because he is trying to negotiate. This is the word of one of the most eminent world leaders of today in the past few days. I wear clothes of scientists on Thursday and the rest of the week to teach you, to work in the lab, to develop technologies, negotiate with the politicians, negotiate with diplomats, trying to accommodate, sail this technology through. And then you Knowledge Seekers says, "Oh, Mr. Keshe doesn't do this, Mr. Keshe doesn't do this." You do not know how much we do. I sleep 3-4 hours a day, the rest, even that sleeping time I'm working I don't know if I'm asleep. They tell me you're asleep but I say I was working.</w:t>
      </w:r>
    </w:p>
    <w:p w14:paraId="000B3B97">
      <w:r>
        <w:rPr>
          <w:rFonts w:ascii="宋体" w:hAnsi="宋体"/>
          <w:color w:val="0000FF"/>
          <w:sz w:val="24"/>
        </w:rPr>
        <w:t>【Max】凯史基金会的技术将带来根本性的变化。正如一位世界领导人最近所说，凯史现在是一位外交官，而不是科学家。几天前，一位世界领导人在对我们说，凯史是一位外交官，而不是研究者。他穿那身衣服是因为他在努力谈判。这是当今最杰出的世界领导人之一在前几天说的话。我在周四和其他时间穿着科学家的衣服来教你们，在实验室工作，开发技术，与政治家和外交官谈判，试图让这项技术顺利推进。然后你们这些知识寻求者说，“哦，凯史先生不这样做，凯史先生不那样做。”你们不知道我们做了多少。我每天只睡3-4个小时，即使在睡觉的时候我也在工作，我不知道自己是否真的睡着了。他们告诉我你在睡觉，我说我在工作。</w:t>
      </w:r>
    </w:p>
    <w:p w14:paraId="37A46FF2">
      <w:r>
        <w:rPr>
          <w:rFonts w:ascii="宋体" w:hAnsi="宋体"/>
          <w:color w:val="0000FF"/>
          <w:sz w:val="24"/>
        </w:rPr>
        <w:t>【4o】凯史基金会的技术将带来根本性的变化。正如最近一位世界领导人所说的，我们扮演的角色，凯史现在是外交官，而不是科学家。过去几天中一位世界领导人对我们说，凯史是外交官，而不是研究员。他穿上那套衣服是因为他在尝试谈判。这是过去几天中当今最杰出的世界领导人之一的话。我在周四穿上科学家的衣服，其他时间在实验室教你们，开发技术，与政治家谈判，与外交官谈判，试图适应和推动这项技术。然后你们这些知识寻求者说：“哦，凯史先生没有做这个，凯史先生没有做那个。”你们不知道我们做了多少。我每天只睡3-4个小时，甚至在睡觉的时候我也在工作。我不知道我是否在睡觉。他们告诉我我在睡觉，但我说我在工作。</w:t>
      </w:r>
    </w:p>
    <w:p w14:paraId="55AEA6D4">
      <w:r>
        <w:rPr>
          <w:rFonts w:ascii="Times New Roman" w:hAnsi="Times New Roman"/>
          <w:color w:val="000000"/>
          <w:sz w:val="24"/>
        </w:rPr>
        <w:t>This is the problem. Can we bring the Space technology? Can we bring transportation? You do not need the ticket for going from New York to Beijing, New York, Tehran to New York, should be about $2. No more. Even that makes a thousand time profit. Because we don't burn energy anymore, the energy of the transportation is given by God to us as the magnetic Field of this Earth. We don't have the factories to build aircrafts. (2:34) We create the structure from the magnetic Fields.</w:t>
      </w:r>
    </w:p>
    <w:p w14:paraId="42B79F66">
      <w:r>
        <w:rPr>
          <w:rFonts w:ascii="宋体" w:hAnsi="宋体"/>
          <w:color w:val="0000FF"/>
          <w:sz w:val="24"/>
        </w:rPr>
        <w:t>【Max】问题是，我们能带来太空技术吗？我们能带来交通技术吗？从纽约到北京，从纽约到德黑兰再到纽约，不需要机票，票价应该只有2美元左右。即使这样也能获得千倍利润。因为我们不再燃烧能源，交通工具所需的能源是由上帝以地球磁场的形式赐予我们的。我们不需要工厂来制造飞机。我们从磁场上创建结构。</w:t>
      </w:r>
    </w:p>
    <w:p w14:paraId="6414195A">
      <w:r>
        <w:rPr>
          <w:rFonts w:ascii="宋体" w:hAnsi="宋体"/>
          <w:color w:val="0000FF"/>
          <w:sz w:val="24"/>
        </w:rPr>
        <w:t>【4o】这就是问题所在。我们能带来空间技术吗？我们能带来运输技术吗？从纽约到北京，从纽约到德黑兰的票价应该是大约2美元。不再多了。即便如此，也能赚取一千倍的利润。因为我们不再消耗能源，运输的能源是上帝以地球的磁场给予我们的。我们不需要建造飞机的工厂。我们从磁场中创造结构。</w:t>
      </w:r>
    </w:p>
    <w:p w14:paraId="4B169BC2">
      <w:r>
        <w:rPr>
          <w:rFonts w:ascii="Times New Roman" w:hAnsi="Times New Roman"/>
          <w:color w:val="000000"/>
          <w:sz w:val="24"/>
        </w:rPr>
        <w:t>So, our knowledge is not when (it will be ready), our knowledge is how diplomatically we negotiate in-between governments. One government pays us and one government shoots us. We produce gas, we produce petroleum. We produce proteins which can become petroleum. From the Dutch government to Norwegian government, Saudi Arabia, America, China, China likes us in a way. Russia, Iran, Middle Eastern countries, they want to shoot us. Because they lose their revenue. Who likes Keshe Foundation in the petroleum side? No one. Do you know you can buy a liter of gasoline in Iran round about five cents a liter? And this is Iran under sanctions. Price had to be put up to cover the expense of the nation. Most probably in Iran, if it wasn't, you buy it for about a cent, as it used to be. One or two cents a liter. How come we pay four, three, four, five dollars, ten dollars a gallon in the West for the same thing you pay 20 cents in Iran? These people 6, 7, 8 dollars a gallon, are the ones who don't want to see the Keshe Foundation. (2:36) Nation like Iran 5 or 10 cents wants to see it because it changes the game.</w:t>
      </w:r>
    </w:p>
    <w:p w14:paraId="2D5EB92B">
      <w:r>
        <w:rPr>
          <w:rFonts w:ascii="宋体" w:hAnsi="宋体"/>
          <w:color w:val="0000FF"/>
          <w:sz w:val="24"/>
        </w:rPr>
        <w:t>【Max】所以，我们的知识不是什么时候准备好，而是我们如何在各国之间进行外交谈判。一个政府给我们钱，另一个政府却想打我们。我们生产气体，我们生产石油。我们生产的蛋白质可以变成石油。从荷兰政府到挪威政府，沙特阿拉伯、美国、中国，中国在某种程度上喜欢我们。俄罗斯、伊朗、中东国家，他们想打我们。因为他们会失去收入。谁会在石油方面喜欢凯史基金会呢？没有人。你知道在伊朗一升汽油大约只要五美分吗？而且这是在制裁下的伊朗。价格必须提高以覆盖国家的开支。很可能在伊朗，如果不是这样的话，你只需要花一美分就能买到，就像过去一样。一两美分一升。为什么我们在西方要为同样的一加仑汽油支付三到四美元，甚至十美元，而在伊朗只需要支付二十美分？那些每加仑支付六七八美元的人，就是不想看到凯史基金会的人。像伊朗这样的国家，每加仑五到十美分，希望看到它，因为它改变了游戏规则。</w:t>
      </w:r>
    </w:p>
    <w:p w14:paraId="6A1E8178">
      <w:r>
        <w:rPr>
          <w:rFonts w:ascii="宋体" w:hAnsi="宋体"/>
          <w:color w:val="0000FF"/>
          <w:sz w:val="24"/>
        </w:rPr>
        <w:t>【4o】所以，我们的知识不是何时准备好，而是我们如何在政府之间进行外交谈判。一个政府付钱给我们，一个政府想要攻击我们。我们生产天然气，我们生产石油。我们生产可以变成石油的蛋白质。从荷兰政府到挪威政府，沙特阿拉伯，美国，中国，中国某种程度上喜欢我们。俄罗斯，伊朗，中东国家，他们想攻击我们。因为他们失去了收入。谁喜欢凯史基金会在石油方面的工作？没有人。你知道在伊朗可以以大约五美分一升的价格买到汽油吗？而这还是在伊朗受到制裁的情况下。价格不得不上调以覆盖国家的开销。如果没有制裁，在伊朗你可能只需花费一美分或两美分一升。为什么我们在西方要为同样的东西支付四、三、四、五美元，甚至十美元一加仑，而在伊朗只需支付20美分？这些支付6、7、8美元一加仑的人，是不希望看到凯史基金会的。而像伊朗这样支付5或10美分的国家希望看到它，因为这改变了游戏规则。</w:t>
      </w:r>
    </w:p>
    <w:p w14:paraId="559CAF8E">
      <w:r>
        <w:rPr>
          <w:rFonts w:ascii="Times New Roman" w:hAnsi="Times New Roman"/>
          <w:color w:val="000000"/>
          <w:sz w:val="24"/>
        </w:rPr>
        <w:t>This is where the problem sits. When and how much? Technology is here. We are the only organization who has developed new fuel, who has developed a new Space technology, who has developed a new communication system, who developed production of new material and we are not allowed to come in public, by the order of Fox because of a pedophile king of Belgium. You go back before 2012, magazines, articles about Keshe Foundation was everywhere. Now even if you do a research in University in America and you put your technology part of it's from Keshe Foundation, they won't allow you to publish your research.</w:t>
      </w:r>
    </w:p>
    <w:p w14:paraId="3E644630">
      <w:r>
        <w:rPr>
          <w:rFonts w:ascii="宋体" w:hAnsi="宋体"/>
          <w:color w:val="0000FF"/>
          <w:sz w:val="24"/>
        </w:rPr>
        <w:t>【Max】这就是问题所在。什么时候以及多少？技术已经在这里了。我们是唯一一个开发出新型燃料、新型太空技术、新型通信系统和生产新材料的组织，但因为比利时的一个恋童癖国王，福克斯命令我们不得公开露面。你回到2012年之前，到处都是关于凯史基金会的文章和杂志。现在即使你在大学里做研究，并且你的技术部分来自于凯史基金会，他们也不会允许你发表你的研究成果。</w:t>
      </w:r>
    </w:p>
    <w:p w14:paraId="0BBC8FB5">
      <w:r>
        <w:rPr>
          <w:rFonts w:ascii="宋体" w:hAnsi="宋体"/>
          <w:color w:val="0000FF"/>
          <w:sz w:val="24"/>
        </w:rPr>
        <w:t>【4o】这是问题所在，什么时候以及多少？技术已经存在。我们是唯一开发出新燃料，开发出新太空技术，开发出新通信系统，开发出新材料生产的组织，但我们被福克斯命令禁止公开，因为比利时的一个恋童癖国王。2012年之前，关于凯史基金会的杂志、文章随处可见。现在即使你在美国的大学做研究，如果把你的技术一部分归于凯史基金会，他们也不允许你发表你的研究。</w:t>
      </w:r>
    </w:p>
    <w:p w14:paraId="4D90410B">
      <w:r>
        <w:rPr>
          <w:rFonts w:ascii="Times New Roman" w:hAnsi="Times New Roman"/>
          <w:color w:val="000000"/>
          <w:sz w:val="24"/>
        </w:rPr>
        <w:t>This is the problem with us and time will tell. The technology is siphoning up, step by step, step across. One step left for Tesla cars to come. Convert into magnetic gravitational Field that the Chinese will not do. You get the whole market 80% American cars. The dream of Mr. Trump to have car industry back in America used to be his only (through) Keshe Foundation. That's not .. electric cars cannot do. Chinese don't want it because it's a big problem for them. The true buying of oil, people pay for it, gas, they are controlling the gas supplies the countries which they supply it. It's a fake economy. (2:38) I said that to the Chinese generals, we are not stupid. This is what as Knowledge Seekers you have to understand. Our problem is not our technology, our problems are government and the structure which they have set up to control you. You wanted to show the video Rick?</w:t>
      </w:r>
    </w:p>
    <w:p w14:paraId="6CA4F088">
      <w:pPr>
        <w:rPr>
          <w:rFonts w:ascii="宋体" w:hAnsi="宋体"/>
          <w:color w:val="0000FF"/>
          <w:sz w:val="24"/>
        </w:rPr>
      </w:pPr>
      <w:r>
        <w:rPr>
          <w:rFonts w:ascii="宋体" w:hAnsi="宋体"/>
          <w:color w:val="0000FF"/>
          <w:sz w:val="24"/>
        </w:rPr>
        <w:t>【Max】这就是我们的问题，时间会证明一切。这项技术正在逐步渗透，一步步地跨过障碍。特斯拉汽车还差一步就能到来。将其转化为磁引力场，这是中国不会做的。这样你可以获得整个市场80%的美国汽车份额。特朗普先生让汽车行业重回美国的梦想只能通过凯史基金会实现。这不是电动汽车能做到的。中国人不想要它，因为它对他们来说是个大问题。真正的石油购买，人们为此付费，汽油，他们控制着供应给各国的天然气。这是一种虚假的经济。我对中国的将军们说过，我们并不愚蠢。作为知识寻求者，你们必须理解这一点。我们的问题不是我们的技术，而是</w:t>
      </w:r>
      <w:r>
        <w:rPr>
          <w:rFonts w:hint="eastAsia" w:ascii="宋体" w:hAnsi="宋体" w:eastAsia="宋体"/>
          <w:color w:val="0000FF"/>
          <w:sz w:val="24"/>
          <w:lang w:val="en-US" w:eastAsia="zh-CN"/>
        </w:rPr>
        <w:t>政府和***</w:t>
      </w:r>
      <w:r>
        <w:rPr>
          <w:rFonts w:ascii="宋体" w:hAnsi="宋体"/>
          <w:color w:val="0000FF"/>
          <w:sz w:val="24"/>
        </w:rPr>
        <w:t>。</w:t>
      </w:r>
    </w:p>
    <w:p w14:paraId="3061D62E">
      <w:r>
        <w:rPr>
          <w:rFonts w:ascii="宋体" w:hAnsi="宋体"/>
          <w:color w:val="0000FF"/>
          <w:sz w:val="24"/>
        </w:rPr>
        <w:t>瑞克，你想展示那段视频吗？</w:t>
      </w:r>
    </w:p>
    <w:p w14:paraId="5FC86DB9">
      <w:r>
        <w:rPr>
          <w:rFonts w:ascii="宋体" w:hAnsi="宋体"/>
          <w:color w:val="0000FF"/>
          <w:sz w:val="24"/>
        </w:rPr>
        <w:t>【4o】这是我们的问题，时间会证明一切。技术正在逐步提升，一步一步地跨越。特斯拉汽车只差一步。转变成中国人不会做的磁性引力场。你将占据整个市场80%的美国汽车。特朗普先生梦想把汽车工业带回美国，这在过去是通过凯史基金会实现的。这不是电动汽车能做到的。中国人不想要它，因为这对他们来说是个大问题。真正买石油，人们为此付费，天然气，他们控制着那些供应天然气的国家。这是一个虚假的经济。我对中国将军们说过，我们不是傻瓜。作为知识寻求者，你必须明白这一点。我们的问题不是我们的技术，我们的问题是政府和</w:t>
      </w:r>
      <w:r>
        <w:rPr>
          <w:rFonts w:hint="eastAsia" w:ascii="宋体" w:hAnsi="宋体" w:eastAsia="宋体"/>
          <w:color w:val="0000FF"/>
          <w:sz w:val="24"/>
          <w:lang w:val="en-US" w:eastAsia="zh-CN"/>
        </w:rPr>
        <w:t>***</w:t>
      </w:r>
      <w:r>
        <w:rPr>
          <w:rFonts w:ascii="宋体" w:hAnsi="宋体"/>
          <w:color w:val="0000FF"/>
          <w:sz w:val="24"/>
        </w:rPr>
        <w:t>。你想展示视频，瑞克？</w:t>
      </w:r>
    </w:p>
    <w:p w14:paraId="7A6902E1">
      <w:r>
        <w:rPr>
          <w:rFonts w:ascii="Times New Roman" w:hAnsi="Times New Roman"/>
          <w:color w:val="000000"/>
          <w:sz w:val="24"/>
        </w:rPr>
        <w:t>Rick: Yes, I was showing it there. I'm not sure what, exactly what part where you're showing the...</w:t>
      </w:r>
    </w:p>
    <w:p w14:paraId="4F438D60">
      <w:pPr>
        <w:rPr>
          <w:rFonts w:hint="eastAsia" w:eastAsia="宋体"/>
          <w:lang w:eastAsia="zh-CN"/>
        </w:rPr>
      </w:pPr>
      <w:r>
        <w:rPr>
          <w:rFonts w:ascii="宋体" w:hAnsi="宋体"/>
          <w:color w:val="0000FF"/>
          <w:sz w:val="24"/>
        </w:rPr>
        <w:t>【Max】瑞克：是的，我正在展示它。我不确定你要展示的是哪一部分</w:t>
      </w:r>
      <w:r>
        <w:rPr>
          <w:rFonts w:hint="eastAsia" w:ascii="宋体" w:hAnsi="宋体" w:eastAsia="宋体"/>
          <w:color w:val="0000FF"/>
          <w:sz w:val="24"/>
          <w:lang w:eastAsia="zh-CN"/>
        </w:rPr>
        <w:t>…</w:t>
      </w:r>
    </w:p>
    <w:p w14:paraId="00796373">
      <w:r>
        <w:rPr>
          <w:rFonts w:ascii="宋体" w:hAnsi="宋体"/>
          <w:color w:val="0000FF"/>
          <w:sz w:val="24"/>
        </w:rPr>
        <w:t>【4o】瑞克：是的，我正在展示它。我不确定你展示的是哪一部分...</w:t>
      </w:r>
    </w:p>
    <w:p w14:paraId="7387863B">
      <w:r>
        <w:rPr>
          <w:rFonts w:ascii="Times New Roman" w:hAnsi="Times New Roman"/>
          <w:color w:val="000000"/>
          <w:sz w:val="24"/>
        </w:rPr>
        <w:t>Keshe: I don't know, I don't know this. It's the first time we saw the link coming up. I showed a video where we put a plastic and we move it. I don't know where that is.</w:t>
      </w:r>
    </w:p>
    <w:p w14:paraId="7BB65E98">
      <w:r>
        <w:rPr>
          <w:rFonts w:ascii="宋体" w:hAnsi="宋体"/>
          <w:color w:val="0000FF"/>
          <w:sz w:val="24"/>
        </w:rPr>
        <w:t>【Max】凯史：我不知道，我也不知道这是什么。这是我们第一次看到这个链接出现。我展示了一段视频，我们在里面放了一个塑料制品并移动它。我不知道那是哪里。</w:t>
      </w:r>
    </w:p>
    <w:p w14:paraId="1E3FC681">
      <w:r>
        <w:rPr>
          <w:rFonts w:ascii="宋体" w:hAnsi="宋体"/>
          <w:color w:val="0000FF"/>
          <w:sz w:val="24"/>
        </w:rPr>
        <w:t>【4o】凯史：我不知道，我不知道这是第一次看到链接出现。我展示了一个视频，我们放了一个塑料并移动它。我不知道那在哪里。</w:t>
      </w:r>
    </w:p>
    <w:p w14:paraId="78CE18EB">
      <w:r>
        <w:rPr>
          <w:rFonts w:ascii="Times New Roman" w:hAnsi="Times New Roman"/>
          <w:color w:val="000000"/>
          <w:sz w:val="24"/>
        </w:rPr>
        <w:t>Rick: Yeah, I don't think that's in this video. But I do know. Picking up of, the idea of picking up Nano materials with the magnetic rings and that kind of thing.</w:t>
      </w:r>
    </w:p>
    <w:p w14:paraId="4474BA26">
      <w:r>
        <w:rPr>
          <w:rFonts w:ascii="宋体" w:hAnsi="宋体"/>
          <w:color w:val="0000FF"/>
          <w:sz w:val="24"/>
        </w:rPr>
        <w:t>【Max】</w:t>
      </w:r>
      <w:r>
        <w:rPr>
          <w:rFonts w:hint="eastAsia" w:ascii="宋体" w:hAnsi="宋体" w:eastAsia="宋体"/>
          <w:color w:val="0000FF"/>
          <w:sz w:val="24"/>
          <w:lang w:val="en-US" w:eastAsia="zh-CN"/>
        </w:rPr>
        <w:t>瑞克</w:t>
      </w:r>
      <w:r>
        <w:rPr>
          <w:rFonts w:ascii="宋体" w:hAnsi="宋体"/>
          <w:color w:val="0000FF"/>
          <w:sz w:val="24"/>
        </w:rPr>
        <w:t>: 是的，我认为这段视频里没有提到。但我确实知道用磁环来收集纳米材料这类事情。</w:t>
      </w:r>
    </w:p>
    <w:p w14:paraId="4735F46E">
      <w:r>
        <w:rPr>
          <w:rFonts w:ascii="宋体" w:hAnsi="宋体"/>
          <w:color w:val="0000FF"/>
          <w:sz w:val="24"/>
        </w:rPr>
        <w:t>【4o】Rick: 是的，我认为这段视频中没有这个内容。但我确实知道，用磁性环拾取纳米材料的想法。</w:t>
      </w:r>
    </w:p>
    <w:p w14:paraId="3155CED9">
      <w:r>
        <w:rPr>
          <w:rFonts w:ascii="Times New Roman" w:hAnsi="Times New Roman"/>
          <w:color w:val="000000"/>
          <w:sz w:val="24"/>
        </w:rPr>
        <w:t>Keshe: Yes. Okay.</w:t>
      </w:r>
    </w:p>
    <w:p w14:paraId="2F379F7D">
      <w:r>
        <w:rPr>
          <w:rFonts w:ascii="宋体" w:hAnsi="宋体"/>
          <w:color w:val="0000FF"/>
          <w:sz w:val="24"/>
        </w:rPr>
        <w:t>【Max】凯史: 好的。</w:t>
      </w:r>
    </w:p>
    <w:p w14:paraId="166BD287">
      <w:r>
        <w:rPr>
          <w:rFonts w:ascii="宋体" w:hAnsi="宋体"/>
          <w:color w:val="0000FF"/>
          <w:sz w:val="24"/>
        </w:rPr>
        <w:t>【4o】凯史：是的。好的。</w:t>
      </w:r>
    </w:p>
    <w:p w14:paraId="532033A7">
      <w:r>
        <w:rPr>
          <w:rFonts w:ascii="Times New Roman" w:hAnsi="Times New Roman"/>
          <w:color w:val="000000"/>
          <w:sz w:val="24"/>
        </w:rPr>
        <w:t>Is there any other question?</w:t>
      </w:r>
    </w:p>
    <w:p w14:paraId="2776BE6A">
      <w:pPr>
        <w:rPr>
          <w:rFonts w:ascii="宋体" w:hAnsi="宋体"/>
          <w:color w:val="0000FF"/>
          <w:sz w:val="24"/>
        </w:rPr>
      </w:pPr>
      <w:r>
        <w:rPr>
          <w:rFonts w:ascii="宋体" w:hAnsi="宋体"/>
          <w:color w:val="0000FF"/>
          <w:sz w:val="24"/>
        </w:rPr>
        <w:t>还有其他问题吗？</w:t>
      </w:r>
    </w:p>
    <w:p w14:paraId="46BB60B4">
      <w:pPr>
        <w:rPr>
          <w:rFonts w:ascii="宋体" w:hAnsi="宋体"/>
          <w:color w:val="0000FF"/>
          <w:sz w:val="24"/>
        </w:rPr>
      </w:pPr>
    </w:p>
    <w:p w14:paraId="4E6AE0F6">
      <w:r>
        <w:rPr>
          <w:rFonts w:ascii="Times New Roman" w:hAnsi="Times New Roman"/>
          <w:color w:val="000000"/>
          <w:sz w:val="24"/>
        </w:rPr>
        <w:t>Q: Can you please explain the application and benefits of the Plasma Field Mirrors, a product from your eShop? What are the benefits of it?</w:t>
      </w:r>
    </w:p>
    <w:p w14:paraId="032C56DB">
      <w:r>
        <w:rPr>
          <w:rFonts w:ascii="宋体" w:hAnsi="宋体"/>
          <w:color w:val="0000FF"/>
          <w:sz w:val="24"/>
        </w:rPr>
        <w:t>【Max】问: 你能解释一下等离子场镜的应用和好处吗？这是你们网店里的一个产品。它有什么好处？</w:t>
      </w:r>
    </w:p>
    <w:p w14:paraId="45AD49B9">
      <w:r>
        <w:rPr>
          <w:rFonts w:ascii="宋体" w:hAnsi="宋体"/>
          <w:color w:val="0000FF"/>
          <w:sz w:val="24"/>
        </w:rPr>
        <w:t>【4o】问：您能否解释一下您网上商店中的产品——等离子场镜子的应用和好处？它有什么好处呢？</w:t>
      </w:r>
    </w:p>
    <w:p w14:paraId="7F9E4BEE">
      <w:r>
        <w:rPr>
          <w:rFonts w:ascii="Times New Roman" w:hAnsi="Times New Roman"/>
          <w:color w:val="000000"/>
          <w:sz w:val="24"/>
        </w:rPr>
        <w:t>Keshe: Oh, a lot of benefits. (2:40) First of all, it's how you hold it, where you put it, you absorb or you reflect. It's part of the communication system of the Keshe Foundation. When you link through the communication system, it becomes massively applicable. We have released a lot of materials all over the Keshe Foundation, that it'll come together to be used in conjunction, like the Communication Unit, the Plasma Units, the Field Replicators, these are all have applications of how you do it. You have to expand. These Mirrors, you have it with a hole or without the hole.</w:t>
      </w:r>
    </w:p>
    <w:p w14:paraId="0EE15E56">
      <w:r>
        <w:rPr>
          <w:rFonts w:ascii="宋体" w:hAnsi="宋体"/>
          <w:color w:val="0000FF"/>
          <w:sz w:val="24"/>
        </w:rPr>
        <w:t>【Max】凯史：哦，有很多好处。首先，这取决于你如何握持，放在哪里，你是吸收还是反射。这是凯史基金会通信系统的一部分。当你通过通信系统连接时，它的应用范围会变得非常广泛。我们在凯史基金会发布了大量材料，这些材料可以结合使用，比如通信单元、等离子</w:t>
      </w:r>
      <w:r>
        <w:rPr>
          <w:rFonts w:hint="eastAsia" w:ascii="宋体" w:hAnsi="宋体" w:eastAsia="宋体"/>
          <w:color w:val="0000FF"/>
          <w:sz w:val="24"/>
          <w:lang w:val="en-US" w:eastAsia="zh-CN"/>
        </w:rPr>
        <w:t>体</w:t>
      </w:r>
      <w:r>
        <w:rPr>
          <w:rFonts w:ascii="宋体" w:hAnsi="宋体"/>
          <w:color w:val="0000FF"/>
          <w:sz w:val="24"/>
        </w:rPr>
        <w:t>单元、场复制器，这些都是如何操作的应用。你</w:t>
      </w:r>
      <w:r>
        <w:rPr>
          <w:rFonts w:hint="eastAsia" w:ascii="宋体" w:hAnsi="宋体" w:eastAsia="宋体"/>
          <w:color w:val="0000FF"/>
          <w:sz w:val="24"/>
          <w:lang w:val="en-US" w:eastAsia="zh-CN"/>
        </w:rPr>
        <w:t>得</w:t>
      </w:r>
      <w:r>
        <w:rPr>
          <w:rFonts w:ascii="宋体" w:hAnsi="宋体"/>
          <w:color w:val="0000FF"/>
          <w:sz w:val="24"/>
        </w:rPr>
        <w:t>扩展。这些</w:t>
      </w:r>
      <w:r>
        <w:rPr>
          <w:rFonts w:hint="eastAsia" w:ascii="宋体" w:hAnsi="宋体" w:eastAsia="宋体"/>
          <w:color w:val="0000FF"/>
          <w:sz w:val="24"/>
          <w:lang w:eastAsia="zh-CN"/>
        </w:rPr>
        <w:t>“</w:t>
      </w:r>
      <w:r>
        <w:rPr>
          <w:rFonts w:ascii="宋体" w:hAnsi="宋体"/>
          <w:color w:val="0000FF"/>
          <w:sz w:val="24"/>
        </w:rPr>
        <w:t>镜子</w:t>
      </w:r>
      <w:r>
        <w:rPr>
          <w:rFonts w:hint="eastAsia" w:ascii="宋体" w:hAnsi="宋体" w:eastAsia="宋体"/>
          <w:color w:val="0000FF"/>
          <w:sz w:val="24"/>
          <w:lang w:eastAsia="zh-CN"/>
        </w:rPr>
        <w:t>”</w:t>
      </w:r>
      <w:r>
        <w:rPr>
          <w:rFonts w:ascii="宋体" w:hAnsi="宋体"/>
          <w:color w:val="0000FF"/>
          <w:sz w:val="24"/>
        </w:rPr>
        <w:t>，你可以选择有孔的或无孔的。</w:t>
      </w:r>
    </w:p>
    <w:p w14:paraId="61344E45">
      <w:r>
        <w:rPr>
          <w:rFonts w:ascii="宋体" w:hAnsi="宋体"/>
          <w:color w:val="0000FF"/>
          <w:sz w:val="24"/>
        </w:rPr>
        <w:t>【4o】凯史：哦，好处很多。首先，这取决于你如何持有它，放在哪里，你是吸收还是反射。它是凯史基金会通信系统的一部分。当你通过通信系统连接时，它的适用性会大大增加。我们在凯史基金会发布了许多材料，它们会结合在一起使用，比如通信单元、等离子单元、场复制器，这些都有应用。你必须扩展。这些镜子，你可以有孔或无孔。</w:t>
      </w:r>
    </w:p>
    <w:p w14:paraId="23965988">
      <w:r>
        <w:rPr>
          <w:rFonts w:ascii="Times New Roman" w:hAnsi="Times New Roman"/>
          <w:color w:val="000000"/>
          <w:sz w:val="24"/>
        </w:rPr>
        <w:t>You learn how to transfer energy in a combination of the two hands with it. You decide to change the emotion when you hold them, in what position you can change emotion. Do you put them in your hand or you use them as like two patches on two sides of the body? There's a lot of application but we have to teach you step by step. Like we asked the people who joined on Friday for these sessions, for last times, if they bring it how to hold it and use it. It is in a way a source for many things and is a system to feed many things. It depends in which part of the technology of the Foundation you want to use them for. (2:42) It's what we call in English, it's a French Spanner. You know the French Spanners? You have a little rotating ball and you adjust it to what nut you want to fit it to, what size. This is the work of these...</w:t>
      </w:r>
    </w:p>
    <w:p w14:paraId="365BF556">
      <w:pPr>
        <w:rPr>
          <w:rFonts w:hint="eastAsia" w:eastAsia="宋体"/>
          <w:lang w:eastAsia="zh-CN"/>
        </w:rPr>
      </w:pPr>
      <w:r>
        <w:rPr>
          <w:rFonts w:ascii="宋体" w:hAnsi="宋体"/>
          <w:color w:val="0000FF"/>
          <w:sz w:val="24"/>
        </w:rPr>
        <w:t>【Max】你要学习如何用双手组合来传递能量。当你握住它们时，你可以决定改变</w:t>
      </w:r>
      <w:r>
        <w:rPr>
          <w:rFonts w:hint="eastAsia" w:ascii="宋体" w:hAnsi="宋体" w:eastAsia="宋体"/>
          <w:color w:val="0000FF"/>
          <w:sz w:val="24"/>
          <w:lang w:eastAsia="zh-CN"/>
        </w:rPr>
        <w:t>情感</w:t>
      </w:r>
      <w:r>
        <w:rPr>
          <w:rFonts w:ascii="宋体" w:hAnsi="宋体"/>
          <w:color w:val="0000FF"/>
          <w:sz w:val="24"/>
        </w:rPr>
        <w:t>，在什么位置可以改变</w:t>
      </w:r>
      <w:r>
        <w:rPr>
          <w:rFonts w:hint="eastAsia" w:ascii="宋体" w:hAnsi="宋体" w:eastAsia="宋体"/>
          <w:color w:val="0000FF"/>
          <w:sz w:val="24"/>
          <w:lang w:eastAsia="zh-CN"/>
        </w:rPr>
        <w:t>情感</w:t>
      </w:r>
      <w:r>
        <w:rPr>
          <w:rFonts w:ascii="宋体" w:hAnsi="宋体"/>
          <w:color w:val="0000FF"/>
          <w:sz w:val="24"/>
        </w:rPr>
        <w:t>。你是把它们放在手里，还是像两块贴片一样贴在身体两侧？有很多应用，但我们必须一步步教你。就像我们上周五要求参加这些</w:t>
      </w:r>
      <w:r>
        <w:rPr>
          <w:rFonts w:hint="eastAsia" w:ascii="宋体" w:hAnsi="宋体" w:eastAsia="宋体"/>
          <w:color w:val="0000FF"/>
          <w:sz w:val="24"/>
          <w:lang w:val="en-US" w:eastAsia="zh-CN"/>
        </w:rPr>
        <w:t>体验</w:t>
      </w:r>
      <w:r>
        <w:rPr>
          <w:rFonts w:ascii="宋体" w:hAnsi="宋体"/>
          <w:color w:val="0000FF"/>
          <w:sz w:val="24"/>
        </w:rPr>
        <w:t>课的人带上它们，教他们如何握持和使用。这是一种多用途的工具，也是一个可以为很多事情提供支持的系统。具体取决于你想在基金会技术的哪个部分使用它们。我们用英语称之为法国扳手。你知道法国扳手吗？它有一个小旋转球，你可以根据需要调整以适应不同大小的螺母。这就是这些东西的作用</w:t>
      </w:r>
      <w:r>
        <w:rPr>
          <w:rFonts w:hint="eastAsia" w:ascii="宋体" w:hAnsi="宋体" w:eastAsia="宋体"/>
          <w:color w:val="0000FF"/>
          <w:sz w:val="24"/>
          <w:lang w:eastAsia="zh-CN"/>
        </w:rPr>
        <w:t>…</w:t>
      </w:r>
    </w:p>
    <w:p w14:paraId="70C22932">
      <w:r>
        <w:rPr>
          <w:rFonts w:ascii="宋体" w:hAnsi="宋体"/>
          <w:color w:val="0000FF"/>
          <w:sz w:val="24"/>
        </w:rPr>
        <w:t>【4o】你学习如何通过双手结合来传递能量。你可以在握持它们时决定改变情感，在什么位置可以改变情感。你是把它们放在手里，还是像两个补丁一样放在身体的两侧？有很多应用，但我们必须一步一步教你。就像我们问那些周五加入这些课程的人，过去，如果他们带来如何持有和使用它。它在某种程度上是许多事物的源头，也是一个可以供给许多事物的系统。这取决于你在基金会的技术中想用它们来做什么。我们用英语称之为法式扳手。你知道法式扳手吗？你有一个小的旋转球，你根据需要调整它以适应哪个螺母，什么尺寸。这就是这些东西的工作。</w:t>
      </w:r>
    </w:p>
    <w:p w14:paraId="3042A558">
      <w:r>
        <w:rPr>
          <w:rFonts w:ascii="Times New Roman" w:hAnsi="Times New Roman"/>
          <w:color w:val="000000"/>
          <w:sz w:val="24"/>
        </w:rPr>
        <w:t>Rick: French Spanner, okay.</w:t>
      </w:r>
    </w:p>
    <w:p w14:paraId="5B304BEB">
      <w:r>
        <w:rPr>
          <w:rFonts w:ascii="宋体" w:hAnsi="宋体"/>
          <w:color w:val="0000FF"/>
          <w:sz w:val="24"/>
        </w:rPr>
        <w:t>【Max】</w:t>
      </w:r>
      <w:r>
        <w:rPr>
          <w:rFonts w:hint="eastAsia" w:ascii="宋体" w:hAnsi="宋体" w:eastAsia="宋体"/>
          <w:color w:val="0000FF"/>
          <w:sz w:val="24"/>
          <w:lang w:eastAsia="zh-CN"/>
        </w:rPr>
        <w:t>瑞克</w:t>
      </w:r>
      <w:r>
        <w:rPr>
          <w:rFonts w:ascii="宋体" w:hAnsi="宋体"/>
          <w:color w:val="0000FF"/>
          <w:sz w:val="24"/>
        </w:rPr>
        <w:t>：法国扳手，好的。</w:t>
      </w:r>
    </w:p>
    <w:p w14:paraId="23E4170B">
      <w:r>
        <w:rPr>
          <w:rFonts w:ascii="宋体" w:hAnsi="宋体"/>
          <w:color w:val="0000FF"/>
          <w:sz w:val="24"/>
        </w:rPr>
        <w:t>【4o】</w:t>
      </w:r>
      <w:r>
        <w:rPr>
          <w:rFonts w:hint="eastAsia" w:ascii="宋体" w:hAnsi="宋体" w:eastAsia="宋体"/>
          <w:color w:val="0000FF"/>
          <w:sz w:val="24"/>
          <w:lang w:eastAsia="zh-CN"/>
        </w:rPr>
        <w:t>瑞克</w:t>
      </w:r>
      <w:r>
        <w:rPr>
          <w:rFonts w:ascii="宋体" w:hAnsi="宋体"/>
          <w:color w:val="0000FF"/>
          <w:sz w:val="24"/>
        </w:rPr>
        <w:t>：法式扳手，好吧。</w:t>
      </w:r>
    </w:p>
    <w:p w14:paraId="7F883316">
      <w:r>
        <w:rPr>
          <w:rFonts w:ascii="Times New Roman" w:hAnsi="Times New Roman"/>
          <w:color w:val="000000"/>
          <w:sz w:val="24"/>
        </w:rPr>
        <w:t>Keshe: You know that...</w:t>
      </w:r>
    </w:p>
    <w:p w14:paraId="761F170E">
      <w:pPr>
        <w:rPr>
          <w:rFonts w:hint="eastAsia" w:eastAsia="宋体"/>
          <w:lang w:eastAsia="zh-CN"/>
        </w:rPr>
      </w:pPr>
      <w:r>
        <w:rPr>
          <w:rFonts w:ascii="宋体" w:hAnsi="宋体"/>
          <w:color w:val="0000FF"/>
          <w:sz w:val="24"/>
        </w:rPr>
        <w:t>【Max】凯史：你知道</w:t>
      </w:r>
      <w:r>
        <w:rPr>
          <w:rFonts w:hint="eastAsia" w:ascii="宋体" w:hAnsi="宋体" w:eastAsia="宋体"/>
          <w:color w:val="0000FF"/>
          <w:sz w:val="24"/>
          <w:lang w:eastAsia="zh-CN"/>
        </w:rPr>
        <w:t>…</w:t>
      </w:r>
    </w:p>
    <w:p w14:paraId="239D6846">
      <w:r>
        <w:rPr>
          <w:rFonts w:ascii="宋体" w:hAnsi="宋体"/>
          <w:color w:val="0000FF"/>
          <w:sz w:val="24"/>
        </w:rPr>
        <w:t>【4o】凯史：你知道的...</w:t>
      </w:r>
    </w:p>
    <w:p w14:paraId="48F95E63">
      <w:r>
        <w:rPr>
          <w:rFonts w:ascii="Times New Roman" w:hAnsi="Times New Roman"/>
          <w:color w:val="000000"/>
          <w:sz w:val="24"/>
        </w:rPr>
        <w:t>Rick: Adjustable, adjustable wrench.</w:t>
      </w:r>
    </w:p>
    <w:p w14:paraId="192192F6">
      <w:r>
        <w:rPr>
          <w:rFonts w:ascii="宋体" w:hAnsi="宋体"/>
          <w:color w:val="0000FF"/>
          <w:sz w:val="24"/>
        </w:rPr>
        <w:t>【Max】</w:t>
      </w:r>
      <w:r>
        <w:rPr>
          <w:rFonts w:hint="eastAsia" w:ascii="宋体" w:hAnsi="宋体" w:eastAsia="宋体"/>
          <w:color w:val="0000FF"/>
          <w:sz w:val="24"/>
          <w:lang w:val="en-US" w:eastAsia="zh-CN"/>
        </w:rPr>
        <w:t>瑞克</w:t>
      </w:r>
      <w:r>
        <w:rPr>
          <w:rFonts w:ascii="宋体" w:hAnsi="宋体"/>
          <w:color w:val="0000FF"/>
          <w:sz w:val="24"/>
        </w:rPr>
        <w:t>: 活动扳手。</w:t>
      </w:r>
    </w:p>
    <w:p w14:paraId="2D7840FE">
      <w:r>
        <w:rPr>
          <w:rFonts w:ascii="宋体" w:hAnsi="宋体"/>
          <w:color w:val="0000FF"/>
          <w:sz w:val="24"/>
        </w:rPr>
        <w:t>【4o】Rick：可调扳手。</w:t>
      </w:r>
    </w:p>
    <w:p w14:paraId="26647F26">
      <w:r>
        <w:rPr>
          <w:rFonts w:ascii="Times New Roman" w:hAnsi="Times New Roman"/>
          <w:color w:val="000000"/>
          <w:sz w:val="24"/>
        </w:rPr>
        <w:t>Keshe: Adjustable wrench is known as a French Spanner in many, many languages.</w:t>
      </w:r>
    </w:p>
    <w:p w14:paraId="280A167A">
      <w:r>
        <w:rPr>
          <w:rFonts w:ascii="宋体" w:hAnsi="宋体"/>
          <w:color w:val="0000FF"/>
          <w:sz w:val="24"/>
        </w:rPr>
        <w:t>【Max】凯史: 在很多语言中，活动扳手被称为法国扳手。</w:t>
      </w:r>
    </w:p>
    <w:p w14:paraId="7A6BDF06">
      <w:r>
        <w:rPr>
          <w:rFonts w:ascii="宋体" w:hAnsi="宋体"/>
          <w:color w:val="0000FF"/>
          <w:sz w:val="24"/>
        </w:rPr>
        <w:t>【4o】凯史：可调扳手在很多语言中被称为法国扳手。</w:t>
      </w:r>
    </w:p>
    <w:p w14:paraId="59D31C14">
      <w:r>
        <w:rPr>
          <w:rFonts w:ascii="Times New Roman" w:hAnsi="Times New Roman"/>
          <w:color w:val="000000"/>
          <w:sz w:val="24"/>
        </w:rPr>
        <w:t>Rick: I was just trying to find the Gans or the Nano coated Discs here.</w:t>
      </w:r>
    </w:p>
    <w:p w14:paraId="17DC3FCC">
      <w:r>
        <w:rPr>
          <w:rFonts w:ascii="宋体" w:hAnsi="宋体"/>
          <w:color w:val="0000FF"/>
          <w:sz w:val="24"/>
        </w:rPr>
        <w:t>【Max】</w:t>
      </w:r>
      <w:r>
        <w:rPr>
          <w:rFonts w:hint="eastAsia" w:ascii="宋体" w:hAnsi="宋体" w:eastAsia="宋体"/>
          <w:color w:val="0000FF"/>
          <w:sz w:val="24"/>
          <w:lang w:val="en-US" w:eastAsia="zh-CN"/>
        </w:rPr>
        <w:t>瑞克</w:t>
      </w:r>
      <w:r>
        <w:rPr>
          <w:rFonts w:ascii="宋体" w:hAnsi="宋体"/>
          <w:color w:val="0000FF"/>
          <w:sz w:val="24"/>
        </w:rPr>
        <w:t>: 我只是想在这里找找甘斯或纳米涂层圆盘。</w:t>
      </w:r>
    </w:p>
    <w:p w14:paraId="04D439DB">
      <w:r>
        <w:rPr>
          <w:rFonts w:ascii="宋体" w:hAnsi="宋体"/>
          <w:color w:val="0000FF"/>
          <w:sz w:val="24"/>
        </w:rPr>
        <w:t>【4o】Rick：我只是在这里试图找到甘斯或纳米涂层的圆盘。</w:t>
      </w:r>
    </w:p>
    <w:p w14:paraId="2501C2A8">
      <w:r>
        <w:rPr>
          <w:rFonts w:ascii="Times New Roman" w:hAnsi="Times New Roman"/>
          <w:color w:val="000000"/>
          <w:sz w:val="24"/>
        </w:rPr>
        <w:t>Keshe: It's our, we have a few pieces in the stock I was told a few days ago. There is a way, we don't produce the ones without the hole anymore. But I know the ones with the holes are produced. There's a lot more in the store somewhere than these things.</w:t>
      </w:r>
    </w:p>
    <w:p w14:paraId="269B5848">
      <w:r>
        <w:rPr>
          <w:rFonts w:ascii="宋体" w:hAnsi="宋体"/>
          <w:color w:val="0000FF"/>
          <w:sz w:val="24"/>
        </w:rPr>
        <w:t>【Max】凯史: 这是我们的一些产品，几天前有人告诉我库存里还有一些。我们不再生产没有孔的那种了，但我知道带孔的还在生产。商店里的这些产品比这里多得多。</w:t>
      </w:r>
    </w:p>
    <w:p w14:paraId="3C34FD33">
      <w:r>
        <w:rPr>
          <w:rFonts w:ascii="宋体" w:hAnsi="宋体"/>
          <w:color w:val="0000FF"/>
          <w:sz w:val="24"/>
        </w:rPr>
        <w:t>【4o】凯史：据我几天前得知，我们库存中还有一些。这是一种方法，我们不再生产没有孔的那些。但我知道有孔的那些仍在生产。商店里某个地方有很多比这些东西多得多的库存。</w:t>
      </w:r>
    </w:p>
    <w:p w14:paraId="626AFF8D">
      <w:r>
        <w:rPr>
          <w:rFonts w:ascii="Times New Roman" w:hAnsi="Times New Roman"/>
          <w:color w:val="000000"/>
          <w:sz w:val="24"/>
        </w:rPr>
        <w:t>&lt;&lt; Rick search for the Discs on the Keshe Foundation Store. &gt;&gt;</w:t>
      </w:r>
    </w:p>
    <w:p w14:paraId="7F44F194">
      <w:r>
        <w:rPr>
          <w:rFonts w:ascii="宋体" w:hAnsi="宋体"/>
          <w:color w:val="0000FF"/>
          <w:sz w:val="24"/>
        </w:rPr>
        <w:t xml:space="preserve">【Max】&lt;&lt; </w:t>
      </w:r>
      <w:r>
        <w:rPr>
          <w:rFonts w:hint="eastAsia" w:ascii="宋体" w:hAnsi="宋体" w:eastAsia="宋体"/>
          <w:color w:val="0000FF"/>
          <w:sz w:val="24"/>
          <w:lang w:eastAsia="zh-CN"/>
        </w:rPr>
        <w:t>瑞克</w:t>
      </w:r>
      <w:r>
        <w:rPr>
          <w:rFonts w:ascii="宋体" w:hAnsi="宋体"/>
          <w:color w:val="0000FF"/>
          <w:sz w:val="24"/>
        </w:rPr>
        <w:t>在凯史基金会商店寻找这些</w:t>
      </w:r>
      <w:r>
        <w:rPr>
          <w:rFonts w:hint="eastAsia" w:ascii="宋体" w:hAnsi="宋体" w:eastAsia="宋体"/>
          <w:color w:val="0000FF"/>
          <w:sz w:val="24"/>
          <w:lang w:eastAsia="zh-CN"/>
        </w:rPr>
        <w:t>“</w:t>
      </w:r>
      <w:r>
        <w:rPr>
          <w:rFonts w:ascii="宋体" w:hAnsi="宋体"/>
          <w:color w:val="0000FF"/>
          <w:sz w:val="24"/>
        </w:rPr>
        <w:t>盘</w:t>
      </w:r>
      <w:r>
        <w:rPr>
          <w:rFonts w:hint="eastAsia" w:ascii="宋体" w:hAnsi="宋体" w:eastAsia="宋体"/>
          <w:color w:val="0000FF"/>
          <w:sz w:val="24"/>
          <w:lang w:eastAsia="zh-CN"/>
        </w:rPr>
        <w:t>”</w:t>
      </w:r>
      <w:r>
        <w:rPr>
          <w:rFonts w:ascii="宋体" w:hAnsi="宋体"/>
          <w:color w:val="0000FF"/>
          <w:sz w:val="24"/>
        </w:rPr>
        <w:t>。 &gt;&gt;</w:t>
      </w:r>
    </w:p>
    <w:p w14:paraId="223300A3">
      <w:r>
        <w:rPr>
          <w:rFonts w:ascii="宋体" w:hAnsi="宋体"/>
          <w:color w:val="0000FF"/>
          <w:sz w:val="24"/>
        </w:rPr>
        <w:t>【4o】&lt;&lt; Rick 去凯史基金会商店搜索光盘。 &gt;&gt;</w:t>
      </w:r>
    </w:p>
    <w:p w14:paraId="5E8AF5D2">
      <w:r>
        <w:rPr>
          <w:rFonts w:ascii="Times New Roman" w:hAnsi="Times New Roman"/>
          <w:color w:val="000000"/>
          <w:sz w:val="24"/>
        </w:rPr>
        <w:t xml:space="preserve">Keshe: I was looking at YouTube very recently and it says Keshe Foundation's got over 4,100 videos. (2:44) And I thought, "My God, this is a lot. Who's put the last stop?" Knowledge Seekers are continuously adding. We have yet, we, we, I know the Knowledge Seekers are here listening to what I'm talking about. I asked the Keshe Foundation team to get in touch with, if you are the Knowledge Seekers, you know who you are. And we've seen you putting products like flour and oil made from the Gans production of the harvest. Get in touch with us. We promote your material and we put it on the Store. I've asked the Keshe Foundation team to get in touch with you. We've seen you are trying to promote. As you... if you were in the Keshe Foundation conference in China, one of the Knowledge Seekers brought a harvest of rice and gave about half a kilo or kilo to everyone. There it is, he found it, of the participants. If you have produced any harvest which is certified and guaranteed by you as Knowledge Seekers to be made of the </w:t>
      </w:r>
      <w:r>
        <w:rPr>
          <w:rFonts w:hint="eastAsia" w:ascii="Times New Roman" w:hAnsi="Times New Roman" w:eastAsia="宋体"/>
          <w:color w:val="000000"/>
          <w:sz w:val="24"/>
          <w:lang w:eastAsia="zh-CN"/>
        </w:rPr>
        <w:t>Ganses</w:t>
      </w:r>
      <w:r>
        <w:rPr>
          <w:rFonts w:ascii="Times New Roman" w:hAnsi="Times New Roman"/>
          <w:color w:val="000000"/>
          <w:sz w:val="24"/>
        </w:rPr>
        <w:t>. We are prepared to support you in promotion and sale of it. Because it brings another dimension to our work. The same as what we done with the soap now, you will see a huge amount of soap products appearing. And sooner or later you will see more materials as I said, gradually coming into * production.</w:t>
      </w:r>
    </w:p>
    <w:p w14:paraId="7440EEC6">
      <w:r>
        <w:rPr>
          <w:rFonts w:ascii="宋体" w:hAnsi="宋体"/>
          <w:color w:val="0000FF"/>
          <w:sz w:val="24"/>
        </w:rPr>
        <w:t>【Max】凯史：我最近在看YouTube，上面说凯史基金会有超过4100个视频。我想，“天哪，这真多。谁放的最后一个？”知识寻求者们一直在添加。我们还没有停下来，我知道知识寻求者们正在听我说什么。我让凯史基金会团队联系你们，如果你是知识寻求者，你知道自己是谁。我们看到你们在推广用甘斯生产的产品，比如面粉和油。联系我们吧。我们会推广你们的材料，并将其放在商店里。我已经让凯史基金会团队联系你们。我们看到你们在努力推广。如果你参加了在中国举行的凯史基金会会议，有一位知识寻求者带来了水稻收获，并给了每位参与者大约半公斤或一公斤。他找到了那些参与者。如果你生产了任何经过认证并由你作为知识寻求者保证是由甘斯制成的收获物，我们准备支持你在推广和销售方面的努力。因为这为我们的工作带来了另一个维度。就像我们现在对肥皂所做的那样，你会看到大量的肥皂产品出现。迟早你会看到更多材料如我所说，逐渐进入生产。</w:t>
      </w:r>
    </w:p>
    <w:p w14:paraId="2C04F03B">
      <w:r>
        <w:rPr>
          <w:rFonts w:ascii="宋体" w:hAnsi="宋体"/>
          <w:color w:val="0000FF"/>
          <w:sz w:val="24"/>
        </w:rPr>
        <w:t>【4o】凯史：我最近在看YouTube，上面说凯史基金会已经有超过4100个视频。我心想，“我的天，这太多了。谁是最后一个上传的？”知识寻求者们不断在增加。我们还没有，我知道知识寻求者们在这里听我说话。我请凯史基金会团队联系你们，如果你们是知识寻求者，你们知道你们是谁。我们看到你们在放置产品，比如用甘斯生产的面粉和油。请与我们联系。我们会推广你们的材料，并将其放在商店上。我已经要求凯史基金会团队与您联系。我们看到你们在努力推广。如果你们参加了在中国的凯史基金会会议，其中一位知识寻求者带来了一批稻米，并大约分给每人半公斤或一公斤。他找到了，参与者们。如果你们生产的任何收成是由你们作为知识寻求者认证和保证是由甘斯制成的，我们愿意支持你们的推广和销售。因为这为我们的工作带来了另一个维度。就像我们现在用肥皂做的，你们将看到大量肥皂产品出现。迟早你们会看到更多的材料，正如我所说，逐渐投入生产。</w:t>
      </w:r>
    </w:p>
    <w:p w14:paraId="6BB41BC3">
      <w:r>
        <w:rPr>
          <w:rFonts w:ascii="Times New Roman" w:hAnsi="Times New Roman"/>
          <w:color w:val="000000"/>
          <w:sz w:val="24"/>
        </w:rPr>
        <w:t>Any other question?</w:t>
      </w:r>
    </w:p>
    <w:p w14:paraId="7EB417C9">
      <w:r>
        <w:rPr>
          <w:rFonts w:ascii="宋体" w:hAnsi="宋体"/>
          <w:color w:val="0000FF"/>
          <w:sz w:val="24"/>
        </w:rPr>
        <w:t>【Max】还有其他问题吗？</w:t>
      </w:r>
    </w:p>
    <w:p w14:paraId="7AB5AABE">
      <w:r>
        <w:rPr>
          <w:rFonts w:ascii="宋体" w:hAnsi="宋体"/>
          <w:color w:val="0000FF"/>
          <w:sz w:val="24"/>
        </w:rPr>
        <w:t>【4o】还有其他问题吗？</w:t>
      </w:r>
    </w:p>
    <w:p w14:paraId="1A1CCE35">
      <w:r>
        <w:rPr>
          <w:rFonts w:ascii="Times New Roman" w:hAnsi="Times New Roman"/>
          <w:color w:val="000000"/>
          <w:sz w:val="24"/>
        </w:rPr>
        <w:t>Rick: That's a great idea, idea Mr. Keshe. And perhaps people like Giani can offer something that way. (2:46)</w:t>
      </w:r>
    </w:p>
    <w:p w14:paraId="199EFC3F">
      <w:r>
        <w:rPr>
          <w:rFonts w:ascii="宋体" w:hAnsi="宋体"/>
          <w:color w:val="0000FF"/>
          <w:sz w:val="24"/>
        </w:rPr>
        <w:t>【Max】</w:t>
      </w:r>
      <w:r>
        <w:rPr>
          <w:rFonts w:hint="eastAsia" w:ascii="宋体" w:hAnsi="宋体" w:eastAsia="宋体"/>
          <w:color w:val="0000FF"/>
          <w:sz w:val="24"/>
          <w:lang w:eastAsia="zh-CN"/>
        </w:rPr>
        <w:t>瑞克</w:t>
      </w:r>
      <w:r>
        <w:rPr>
          <w:rFonts w:ascii="宋体" w:hAnsi="宋体"/>
          <w:color w:val="0000FF"/>
          <w:sz w:val="24"/>
        </w:rPr>
        <w:t>：这是个好主意，凯史先生。也许像吉亚尼这样的人可以通过这种方式提供一些东西。</w:t>
      </w:r>
    </w:p>
    <w:p w14:paraId="694A5506">
      <w:r>
        <w:rPr>
          <w:rFonts w:ascii="宋体" w:hAnsi="宋体"/>
          <w:color w:val="0000FF"/>
          <w:sz w:val="24"/>
        </w:rPr>
        <w:t>【4o】Rick：这是个好主意，凯史先生。也许像Giani这样的人可以通过这种方式提供一些东西。</w:t>
      </w:r>
    </w:p>
    <w:p w14:paraId="631FFFC0">
      <w:r>
        <w:rPr>
          <w:rFonts w:ascii="Times New Roman" w:hAnsi="Times New Roman"/>
          <w:color w:val="000000"/>
          <w:sz w:val="24"/>
        </w:rPr>
        <w:t>Keshe: You know we've seen Giani putting that up. We've seen the Chinese, one of the Chinese Knowledge Seekers is actually selling products to harvest, to farmers, and he takes the harvest, and he was a collaborator with the Keshe Foundation for years. We see different Knowledge Seekers. You produce something which is connected to Keshe Foundation work, we are prepared to support you through our network. You might sell one or two or ten or twenty. In the Keshe Foundation it's a different proportion.</w:t>
      </w:r>
    </w:p>
    <w:p w14:paraId="7DBBA621">
      <w:r>
        <w:rPr>
          <w:rFonts w:ascii="宋体" w:hAnsi="宋体"/>
          <w:color w:val="0000FF"/>
          <w:sz w:val="24"/>
        </w:rPr>
        <w:t>【Max】凯史：你们知道我们看到吉亚尼把那个放上去了。我们还看到一位中国的知识寻求者实际上在向农民销售产品，他收取收成，并且多年来一直是凯史基金会的合作者。我们看到了不同的知识寻求者。如果你生产的东西与凯史基金会的工作有关，我们准备通过我们的网络来支持你。你可能会卖出一两个、十个或二十个。在凯史基金会里，比例是不同的。</w:t>
      </w:r>
    </w:p>
    <w:p w14:paraId="477BA0C2">
      <w:r>
        <w:rPr>
          <w:rFonts w:ascii="宋体" w:hAnsi="宋体"/>
          <w:color w:val="0000FF"/>
          <w:sz w:val="24"/>
        </w:rPr>
        <w:t>【4o】凯史：你知道我们见过吉安尼在展示那个。我们也见过中国的，一个中国知识寻求者实际上在向农民出售产品，他收获这些产品，他与凯史基金会合作多年。我们看到不同的知识寻求者。你生产一些与凯史基金会工作相关的东西，我们准备通过我们的网络支持你。你可能会卖出一件、两件、十件或二十件。在凯史基金会，这是一个不同的比例。</w:t>
      </w:r>
    </w:p>
    <w:p w14:paraId="2558DED2">
      <w:r>
        <w:rPr>
          <w:rFonts w:ascii="Times New Roman" w:hAnsi="Times New Roman"/>
          <w:color w:val="000000"/>
          <w:sz w:val="24"/>
        </w:rPr>
        <w:t>Any other question?</w:t>
      </w:r>
    </w:p>
    <w:p w14:paraId="062EA101">
      <w:r>
        <w:rPr>
          <w:rFonts w:ascii="宋体" w:hAnsi="宋体"/>
          <w:color w:val="0000FF"/>
          <w:sz w:val="24"/>
        </w:rPr>
        <w:t>还有其他问题吗</w:t>
      </w:r>
    </w:p>
    <w:p w14:paraId="41D758E9">
      <w:pPr>
        <w:rPr>
          <w:rFonts w:ascii="Times New Roman" w:hAnsi="Times New Roman"/>
          <w:color w:val="000000"/>
          <w:sz w:val="24"/>
        </w:rPr>
      </w:pPr>
    </w:p>
    <w:p w14:paraId="4D2E329A">
      <w:r>
        <w:rPr>
          <w:rFonts w:ascii="Times New Roman" w:hAnsi="Times New Roman"/>
          <w:color w:val="000000"/>
          <w:sz w:val="24"/>
        </w:rPr>
        <w:t>Q: Sorry I have a lot of work, so when there is a chance to speak I jump in, you know. My condolences, Mr. Keshe, for Keshe Foundation and for the family of Jon, a good Soul. And we win a new star, a foundation, a Keshe Foundation star in the Space now, along with the other Keshe Foundation Knowledge Seekers where they passed before. Mr. Keshe, about that video, what you speak about, the plastic one, it is in the private teaching. (2:48) And it have about two links or three links to it and there is a secret behind it. So when they join the three videos together, they will find the secret of that magnet.</w:t>
      </w:r>
    </w:p>
    <w:p w14:paraId="5CAD120F">
      <w:r>
        <w:rPr>
          <w:rFonts w:ascii="宋体" w:hAnsi="宋体"/>
          <w:color w:val="0000FF"/>
          <w:sz w:val="24"/>
        </w:rPr>
        <w:t>【Max】问：对不起，我有很多工作要做，所以有机会发言时我就赶紧插话了。凯史先生，我对凯史基金会和乔恩家人的哀悼表示慰问，他是一个好灵魂。现在我们在太空中又多了一颗星，一颗凯史基金会的星，和其他已经去世的知识寻求者一起。凯史先生，关于那个视频，您提到的那个塑料的，在私人教学中有讲到。它有两三个链接，背后有一个秘密。当他们把这些视频结合起来时，他们会发现那个磁铁的秘密。</w:t>
      </w:r>
    </w:p>
    <w:p w14:paraId="24B363F0">
      <w:r>
        <w:rPr>
          <w:rFonts w:ascii="宋体" w:hAnsi="宋体"/>
          <w:color w:val="0000FF"/>
          <w:sz w:val="24"/>
        </w:rPr>
        <w:t>【4o】问：抱歉，我有很多工作，所以有机会发言时我就插话。向凯史先生、凯史基金会以及乔恩的家人表示哀悼，他是一个美好的灵魂。我们在太空中赢得了一颗新的星星，一个基础，一个凯史基金会的星星，与其他在此之前离世的凯史基金会知识寻求者一起。凯史先生，关于你提到的视频，塑料的那个，它在私人教学中。（2:48）它大约有两个或三个链接，并且背后有一个秘密。当他们将这三个视频结合在一起时，他们会发现那个磁铁的秘密。</w:t>
      </w:r>
    </w:p>
    <w:p w14:paraId="4DBAAABE">
      <w:r>
        <w:rPr>
          <w:rFonts w:ascii="Times New Roman" w:hAnsi="Times New Roman"/>
          <w:color w:val="000000"/>
          <w:sz w:val="24"/>
        </w:rPr>
        <w:t>Keshe: We don't see, we don't have it. You have the link.</w:t>
      </w:r>
    </w:p>
    <w:p w14:paraId="4CF14FBE">
      <w:r>
        <w:rPr>
          <w:rFonts w:ascii="宋体" w:hAnsi="宋体"/>
          <w:color w:val="0000FF"/>
          <w:sz w:val="24"/>
        </w:rPr>
        <w:t>【Max】凯史：我们没看到，我们没有。你有链接。</w:t>
      </w:r>
    </w:p>
    <w:p w14:paraId="7AB9A281">
      <w:r>
        <w:rPr>
          <w:rFonts w:ascii="宋体" w:hAnsi="宋体"/>
          <w:color w:val="0000FF"/>
          <w:sz w:val="24"/>
        </w:rPr>
        <w:t>【4o】凯史：我们看不到，我们没有。你有链接。</w:t>
      </w:r>
    </w:p>
    <w:p w14:paraId="5787718C">
      <w:r>
        <w:rPr>
          <w:rFonts w:ascii="Times New Roman" w:hAnsi="Times New Roman"/>
          <w:color w:val="000000"/>
          <w:sz w:val="24"/>
        </w:rPr>
        <w:t>Q: It is in the private teaching, I have to search for it.</w:t>
      </w:r>
    </w:p>
    <w:p w14:paraId="4B899425">
      <w:r>
        <w:rPr>
          <w:rFonts w:ascii="宋体" w:hAnsi="宋体"/>
          <w:color w:val="0000FF"/>
          <w:sz w:val="24"/>
        </w:rPr>
        <w:t>【Max】问：这在私人教学中，我得去找找。</w:t>
      </w:r>
    </w:p>
    <w:p w14:paraId="4031CD16">
      <w:r>
        <w:rPr>
          <w:rFonts w:ascii="宋体" w:hAnsi="宋体"/>
          <w:color w:val="0000FF"/>
          <w:sz w:val="24"/>
        </w:rPr>
        <w:t>【4o】问：它在私密教学中，我需要去找一下。</w:t>
      </w:r>
    </w:p>
    <w:p w14:paraId="676D758D">
      <w:r>
        <w:rPr>
          <w:rFonts w:ascii="Times New Roman" w:hAnsi="Times New Roman"/>
          <w:color w:val="000000"/>
          <w:sz w:val="24"/>
        </w:rPr>
        <w:t>Keshe: That's good. No, I don't know, I remember putting it up. We videoed it because it was important. And it has a lot of application, if one understands.</w:t>
      </w:r>
    </w:p>
    <w:p w14:paraId="2AE43E64">
      <w:r>
        <w:rPr>
          <w:rFonts w:ascii="宋体" w:hAnsi="宋体"/>
          <w:color w:val="0000FF"/>
          <w:sz w:val="24"/>
        </w:rPr>
        <w:t>【Max】凯史：很好。不，我不知道，我记得我放上去了。我们录了视频，因为它很重要。如果有人能理解的话，它有很多应用。</w:t>
      </w:r>
    </w:p>
    <w:p w14:paraId="066206E9">
      <w:r>
        <w:rPr>
          <w:rFonts w:ascii="宋体" w:hAnsi="宋体"/>
          <w:color w:val="0000FF"/>
          <w:sz w:val="24"/>
        </w:rPr>
        <w:t>【4o】凯史：那很好。不，我不知道，我记得把它放上去了。我们录了视频，因为这很重要。如果有人理解，它有很多应用。</w:t>
      </w:r>
    </w:p>
    <w:p w14:paraId="2094E3C7">
      <w:r>
        <w:rPr>
          <w:rFonts w:ascii="Times New Roman" w:hAnsi="Times New Roman"/>
          <w:color w:val="000000"/>
          <w:sz w:val="24"/>
        </w:rPr>
        <w:t>Q: If you like I can bring it next week.</w:t>
      </w:r>
    </w:p>
    <w:p w14:paraId="38B203FF">
      <w:r>
        <w:rPr>
          <w:rFonts w:ascii="宋体" w:hAnsi="宋体"/>
          <w:color w:val="0000FF"/>
          <w:sz w:val="24"/>
        </w:rPr>
        <w:t>【Max】问：如果你愿意的话，我下周可以带来。</w:t>
      </w:r>
    </w:p>
    <w:p w14:paraId="0879F63C">
      <w:r>
        <w:rPr>
          <w:rFonts w:ascii="宋体" w:hAnsi="宋体"/>
          <w:color w:val="0000FF"/>
          <w:sz w:val="24"/>
        </w:rPr>
        <w:t>【4o】问：如果您想，我可以下周带来。</w:t>
      </w:r>
    </w:p>
    <w:p w14:paraId="5A6663F6">
      <w:r>
        <w:rPr>
          <w:rFonts w:ascii="Times New Roman" w:hAnsi="Times New Roman"/>
          <w:color w:val="000000"/>
          <w:sz w:val="24"/>
        </w:rPr>
        <w:t>Keshe: That would be nice, that would be nice. We might inspire some other people with some new knowledge to do something with it.</w:t>
      </w:r>
    </w:p>
    <w:p w14:paraId="0FD1DB87">
      <w:r>
        <w:rPr>
          <w:rFonts w:ascii="宋体" w:hAnsi="宋体"/>
          <w:color w:val="0000FF"/>
          <w:sz w:val="24"/>
        </w:rPr>
        <w:t>【Max】凯史：那太好了，那太好了。我们可以用一些新知识来启发其他人做一些事情。</w:t>
      </w:r>
    </w:p>
    <w:p w14:paraId="5934D22B">
      <w:r>
        <w:rPr>
          <w:rFonts w:ascii="宋体" w:hAnsi="宋体"/>
          <w:color w:val="0000FF"/>
          <w:sz w:val="24"/>
        </w:rPr>
        <w:t>【4o】凯史：那会很好，那会很好。我们可能会激励其他人用一些新知识去做些什么。</w:t>
      </w:r>
    </w:p>
    <w:p w14:paraId="43186E7C">
      <w:r>
        <w:rPr>
          <w:rFonts w:ascii="Times New Roman" w:hAnsi="Times New Roman"/>
          <w:color w:val="000000"/>
          <w:sz w:val="24"/>
        </w:rPr>
        <w:t>Q: But you will reveal the secret?</w:t>
      </w:r>
    </w:p>
    <w:p w14:paraId="04181DBB">
      <w:r>
        <w:rPr>
          <w:rFonts w:ascii="宋体" w:hAnsi="宋体"/>
          <w:color w:val="0000FF"/>
          <w:sz w:val="24"/>
        </w:rPr>
        <w:t>【Max】问：但你会揭示秘密吗？</w:t>
      </w:r>
    </w:p>
    <w:p w14:paraId="4CEDCEB8">
      <w:r>
        <w:rPr>
          <w:rFonts w:ascii="宋体" w:hAnsi="宋体"/>
          <w:color w:val="0000FF"/>
          <w:sz w:val="24"/>
        </w:rPr>
        <w:t>【4o】问：但您会揭示这个秘密吗？</w:t>
      </w:r>
    </w:p>
    <w:p w14:paraId="00D6B2BE">
      <w:r>
        <w:rPr>
          <w:rFonts w:ascii="Times New Roman" w:hAnsi="Times New Roman"/>
          <w:color w:val="000000"/>
          <w:sz w:val="24"/>
        </w:rPr>
        <w:t>Keshe: Since when we have the secret? We don't talk about it, but... Thank you very much, Jalal. Thank you for all your help and support. Thank you very much.</w:t>
      </w:r>
    </w:p>
    <w:p w14:paraId="58845AF4">
      <w:r>
        <w:rPr>
          <w:rFonts w:ascii="宋体" w:hAnsi="宋体"/>
          <w:color w:val="0000FF"/>
          <w:sz w:val="24"/>
        </w:rPr>
        <w:t>【Max】凯史：我们什么时候有了秘密？我们不说，但是...非常感谢你，贾拉尔。感谢你的所有帮助和支持。非常感谢。</w:t>
      </w:r>
    </w:p>
    <w:p w14:paraId="39CC793F">
      <w:r>
        <w:rPr>
          <w:rFonts w:ascii="宋体" w:hAnsi="宋体"/>
          <w:color w:val="0000FF"/>
          <w:sz w:val="24"/>
        </w:rPr>
        <w:t>【4o】凯史：我们从什么时候开始有这个秘密的？我们不谈论它，但是</w:t>
      </w:r>
      <w:r>
        <w:rPr>
          <w:rFonts w:hint="eastAsia" w:ascii="宋体" w:hAnsi="宋体" w:eastAsia="宋体"/>
          <w:color w:val="0000FF"/>
          <w:sz w:val="24"/>
          <w:lang w:eastAsia="zh-CN"/>
        </w:rPr>
        <w:t>…</w:t>
      </w:r>
      <w:r>
        <w:rPr>
          <w:rFonts w:ascii="宋体" w:hAnsi="宋体"/>
          <w:color w:val="0000FF"/>
          <w:sz w:val="24"/>
        </w:rPr>
        <w:t>非常感谢你，贾拉尔。感谢你的所有帮助和支持。非常感谢。</w:t>
      </w:r>
    </w:p>
    <w:p w14:paraId="201F656F">
      <w:r>
        <w:rPr>
          <w:rFonts w:ascii="Times New Roman" w:hAnsi="Times New Roman"/>
          <w:color w:val="000000"/>
          <w:sz w:val="24"/>
        </w:rPr>
        <w:t>Q: Thank for your presence Mr. Keshe.</w:t>
      </w:r>
    </w:p>
    <w:p w14:paraId="1F585E4C">
      <w:r>
        <w:rPr>
          <w:rFonts w:ascii="宋体" w:hAnsi="宋体"/>
          <w:color w:val="0000FF"/>
          <w:sz w:val="24"/>
        </w:rPr>
        <w:t>【Max】问：感谢您的出席，凯史先生。</w:t>
      </w:r>
    </w:p>
    <w:p w14:paraId="3533DC26">
      <w:r>
        <w:rPr>
          <w:rFonts w:ascii="宋体" w:hAnsi="宋体"/>
          <w:color w:val="0000FF"/>
          <w:sz w:val="24"/>
        </w:rPr>
        <w:t>【4o】问：感谢您的出席，凯史先生。</w:t>
      </w:r>
    </w:p>
    <w:p w14:paraId="3D936FBF">
      <w:r>
        <w:rPr>
          <w:rFonts w:ascii="Times New Roman" w:hAnsi="Times New Roman"/>
          <w:color w:val="000000"/>
          <w:sz w:val="24"/>
        </w:rPr>
        <w:t>Keshe: There is a, there are rumors and things going on within the, what we call, the world of, what I call, governments, that there is a threat of the use of nuclear materials in Ukraine. We have put a structure before if anything happens what to do. Please go through it, understand it, that if this happens, it's in one of the teachings. (2:50) I will clarify clearly, explain what it is, what needs to be done, and stick to the parameters. We are on one of the world leaders said we are not on * 11,59. We are sitting on the 12th waiting for the first stroke to confirm. We're that close to the total war out, and the test of nuclear material that it's horrendous. And I hope we don't get to that point. We know all why. We certainly seen the rapid increase in destruction and ferocity of the world. Both in the Middle East and in Ukraine and we might see in a couple of other places in the next month or two. It's just because somebody lost the election. And out of anger they are trying to take revenge on the others. I think this is a wrong approach. And this is what's going to bring us to brink of annihilation.</w:t>
      </w:r>
    </w:p>
    <w:p w14:paraId="440E6FC2">
      <w:r>
        <w:rPr>
          <w:rFonts w:ascii="宋体" w:hAnsi="宋体"/>
          <w:color w:val="0000FF"/>
          <w:sz w:val="24"/>
        </w:rPr>
        <w:t>【Max】凯史：有一些传闻和事情正在</w:t>
      </w:r>
      <w:r>
        <w:rPr>
          <w:rFonts w:hint="eastAsia" w:ascii="宋体" w:hAnsi="宋体" w:eastAsia="宋体"/>
          <w:color w:val="0000FF"/>
          <w:sz w:val="24"/>
          <w:lang w:val="en-US" w:eastAsia="zh-CN"/>
        </w:rPr>
        <w:t>所谓的</w:t>
      </w:r>
      <w:r>
        <w:rPr>
          <w:rFonts w:ascii="宋体" w:hAnsi="宋体"/>
          <w:color w:val="0000FF"/>
          <w:sz w:val="24"/>
        </w:rPr>
        <w:t>政府世界中流传，说是乌克兰有可能会使用核材料。我们之前已经制定了一套结构，如果发生这种情况该怎么做。请大家仔细阅读并理解，如果真的发生了，这是在我们的教学中的一个内容。我会清楚地解释，说明需要做什么，并且遵循这些参数。我们现在处于一位世界领导人所说的11点59分的位置。我们正坐在第12个小时等待第一声钟响来确认。我们离全面战争爆发已经如此之近，而且还有可能进行核材料测试，这实在是太可怕了。我希望我们不要走到那一步。我们知道这一切的原因。我们确实看到了破坏和暴力的迅速增加，不仅在中东，在乌克兰也是如此，接下来一两个月我们可能会在其他几个地方看到同样的情况。仅仅是因为某人输掉了选举。出于愤怒，他们试图报复其他人。我认为这是一种错误的做法。而这将把我们推向毁灭的边缘。</w:t>
      </w:r>
    </w:p>
    <w:p w14:paraId="5FCD849B">
      <w:r>
        <w:rPr>
          <w:rFonts w:ascii="宋体" w:hAnsi="宋体"/>
          <w:color w:val="0000FF"/>
          <w:sz w:val="24"/>
        </w:rPr>
        <w:t>【4o】凯史：在我们所谓的政府世界中，传闻和事情正在发生，据说在乌克兰存在使用核材料的威胁。我们已经建立了一个结构，以防万一发生什么事情要怎么做。请仔细阅读，理解它，如果发生这种情况，这是在其中一堂课中。我会清楚地澄清，解释是什么，应该做些什么，并坚持这些参数。我们的一位世界领导人说我们不在11,59。我们坐在第12个等候确认的第一击。我们离全面战争和核材料测试是如此之近，这真是可怕。我希望我们不会到达那一步。我们都知道为什么。我们确实看到世界的破坏和凶猛程度在快速增加。无论是在中东还是在乌克兰，我们可能会在接下来的一两个月内在其他几个地方看到。这只是因为有人输了选举。出于愤怒，他们试图对他人进行报复。我认为这是一个错误的做法。这就是将我们带到毁灭边缘的原因。</w:t>
      </w:r>
    </w:p>
    <w:p w14:paraId="3F5F9EE2">
      <w:r>
        <w:rPr>
          <w:rFonts w:ascii="Times New Roman" w:hAnsi="Times New Roman"/>
          <w:color w:val="000000"/>
          <w:sz w:val="24"/>
        </w:rPr>
        <w:t xml:space="preserve">In a way, as I said many time before, only America, Western Europe and Northern Hemisphere will be, what I call, wiped out. And it will be * bring us to go back to our origin, back to Africa. And see in how many million years some of them, which nuclear material was not used in that area, will come out of the holes as a new creatures who can tolerate high dosage of radiation. And we are at that brink of points with the present politics. (2:52) And if time comes and we're here at whatever. Understand what you can do with the </w:t>
      </w:r>
      <w:r>
        <w:rPr>
          <w:rFonts w:hint="eastAsia" w:ascii="Times New Roman" w:hAnsi="Times New Roman" w:eastAsia="宋体"/>
          <w:color w:val="000000"/>
          <w:sz w:val="24"/>
          <w:lang w:eastAsia="zh-CN"/>
        </w:rPr>
        <w:t>Ganses</w:t>
      </w:r>
      <w:r>
        <w:rPr>
          <w:rFonts w:ascii="Times New Roman" w:hAnsi="Times New Roman"/>
          <w:color w:val="000000"/>
          <w:sz w:val="24"/>
        </w:rPr>
        <w:t>, how you can clean your body with it. And make it a source of food, energy, and medicine.</w:t>
      </w:r>
    </w:p>
    <w:p w14:paraId="05613799">
      <w:r>
        <w:rPr>
          <w:rFonts w:ascii="宋体" w:hAnsi="宋体"/>
          <w:color w:val="0000FF"/>
          <w:sz w:val="24"/>
        </w:rPr>
        <w:t>【Max】某种程度上，正如我多次所说，只有美国、西欧和北半球会</w:t>
      </w:r>
      <w:r>
        <w:rPr>
          <w:rFonts w:hint="eastAsia" w:ascii="宋体" w:hAnsi="宋体" w:eastAsia="宋体"/>
          <w:color w:val="0000FF"/>
          <w:sz w:val="24"/>
          <w:lang w:val="en-US" w:eastAsia="zh-CN"/>
        </w:rPr>
        <w:t>被</w:t>
      </w:r>
      <w:r>
        <w:rPr>
          <w:rFonts w:ascii="宋体" w:hAnsi="宋体"/>
          <w:color w:val="0000FF"/>
          <w:sz w:val="24"/>
        </w:rPr>
        <w:t>“清除”。这将迫使我们回到原点，回到非洲。看看几百万年后，那些没有受到核材料影响的地方，会有新的生物从洞穴中出来，它们能够承受高剂量的辐射。而目前的政治局势已经让我们走到了这个临界点。如果时间到了，无论我们在哪里，请理解你可以用甘斯做些什么，如何用它清洁你的身体。让它成为食物、能源和药物的来源。</w:t>
      </w:r>
    </w:p>
    <w:p w14:paraId="0DF2E94D">
      <w:r>
        <w:rPr>
          <w:rFonts w:ascii="宋体" w:hAnsi="宋体"/>
          <w:color w:val="0000FF"/>
          <w:sz w:val="24"/>
        </w:rPr>
        <w:t>【4o】从某种意义上说，就像我之前多次说过的，只有美国、西欧和北半球会被，我所谓的，消灭。这将迫使我们回到我们的起源，回到非洲。在几百万年后，那些在该地区未使用核材料的地方，会出现能够耐受高剂量辐射的新生物。而我们现在的政治使我们处于这个临界点。如果时机到来，我们在这里，不论如何。了解你可以用甘斯做什么，如何用它清洁你的身体，并将其作为食物、能量和药物的来源。</w:t>
      </w:r>
    </w:p>
    <w:p w14:paraId="3211B563">
      <w:r>
        <w:rPr>
          <w:rFonts w:ascii="Times New Roman" w:hAnsi="Times New Roman"/>
          <w:color w:val="000000"/>
          <w:sz w:val="24"/>
        </w:rPr>
        <w:t>Any other question?</w:t>
      </w:r>
    </w:p>
    <w:p w14:paraId="1E3ABD30">
      <w:pPr>
        <w:rPr>
          <w:rFonts w:ascii="宋体" w:hAnsi="宋体"/>
          <w:color w:val="0000FF"/>
          <w:sz w:val="24"/>
        </w:rPr>
      </w:pPr>
      <w:r>
        <w:rPr>
          <w:rFonts w:ascii="宋体" w:hAnsi="宋体"/>
          <w:color w:val="0000FF"/>
          <w:sz w:val="24"/>
        </w:rPr>
        <w:t>还有其他问题吗？</w:t>
      </w:r>
    </w:p>
    <w:p w14:paraId="0F207E67">
      <w:pPr>
        <w:rPr>
          <w:rFonts w:ascii="宋体" w:hAnsi="宋体"/>
          <w:color w:val="0000FF"/>
          <w:sz w:val="24"/>
        </w:rPr>
      </w:pPr>
    </w:p>
    <w:p w14:paraId="488E1851">
      <w:r>
        <w:rPr>
          <w:rFonts w:ascii="Times New Roman" w:hAnsi="Times New Roman"/>
          <w:color w:val="000000"/>
          <w:sz w:val="24"/>
        </w:rPr>
        <w:t>Q: Good morning Mr. Keshe, I wanted to ask if it is possible to become a Satellite (Soul) or is this process already finished? I can't find it on the website anymore. Thank you.</w:t>
      </w:r>
    </w:p>
    <w:p w14:paraId="7F86F715">
      <w:r>
        <w:rPr>
          <w:rFonts w:ascii="宋体" w:hAnsi="宋体"/>
          <w:color w:val="0000FF"/>
          <w:sz w:val="24"/>
        </w:rPr>
        <w:t>【Max】问：早上好，凯史先生，我想问一下是否还可以成为卫星（灵魂），或者这个过程已经结束了？我在网站上找不到相关信息了。谢谢。</w:t>
      </w:r>
    </w:p>
    <w:p w14:paraId="582368D0">
      <w:r>
        <w:rPr>
          <w:rFonts w:ascii="宋体" w:hAnsi="宋体"/>
          <w:color w:val="0000FF"/>
          <w:sz w:val="24"/>
        </w:rPr>
        <w:t>【4o】问：早上好，凯史先生，我想问是否有可能成为一个卫星（灵魂）？还是这个过程已经结束了？我在网站上找不到了。谢谢。</w:t>
      </w:r>
    </w:p>
    <w:p w14:paraId="29F0F17F">
      <w:r>
        <w:rPr>
          <w:rFonts w:ascii="Times New Roman" w:hAnsi="Times New Roman"/>
          <w:color w:val="000000"/>
          <w:sz w:val="24"/>
        </w:rPr>
        <w:t>Keshe: Yes, you can, we still need more and I think it's somewhere in the websites. I tried to ask them to bring it up. It had to do with the other past sessions we had. Yes, we always need Satellites. It's one of the most important part of the work of the Keshe Foundation in the future. I'll try to see what it is. Let me send a message. If I can get them in for you.</w:t>
      </w:r>
    </w:p>
    <w:p w14:paraId="2E6B69E4">
      <w:r>
        <w:rPr>
          <w:rFonts w:ascii="宋体" w:hAnsi="宋体"/>
          <w:color w:val="0000FF"/>
          <w:sz w:val="24"/>
        </w:rPr>
        <w:t>【Max】</w:t>
      </w:r>
      <w:r>
        <w:rPr>
          <w:rFonts w:hint="eastAsia" w:ascii="宋体" w:hAnsi="宋体" w:eastAsia="宋体"/>
          <w:color w:val="0000FF"/>
          <w:sz w:val="24"/>
          <w:lang w:val="en-US" w:eastAsia="zh-CN"/>
        </w:rPr>
        <w:t>凯史</w:t>
      </w:r>
      <w:r>
        <w:rPr>
          <w:rFonts w:ascii="宋体" w:hAnsi="宋体"/>
          <w:color w:val="0000FF"/>
          <w:sz w:val="24"/>
        </w:rPr>
        <w:t>：可以的，我们还需要更多的人参与，我认为这方面的信息应该还在网站上的某个地方。我试着让他们把这个信息重新放上去。它与我们过去的其他</w:t>
      </w:r>
      <w:r>
        <w:rPr>
          <w:rFonts w:hint="eastAsia" w:ascii="宋体" w:hAnsi="宋体" w:eastAsia="宋体"/>
          <w:color w:val="0000FF"/>
          <w:sz w:val="24"/>
          <w:lang w:val="en-US" w:eastAsia="zh-CN"/>
        </w:rPr>
        <w:t>sessions</w:t>
      </w:r>
      <w:r>
        <w:rPr>
          <w:rFonts w:ascii="宋体" w:hAnsi="宋体"/>
          <w:color w:val="0000FF"/>
          <w:sz w:val="24"/>
        </w:rPr>
        <w:t>有关。是的，我们一直需要</w:t>
      </w:r>
      <w:r>
        <w:rPr>
          <w:rFonts w:hint="eastAsia" w:ascii="宋体" w:hAnsi="宋体" w:eastAsia="宋体"/>
          <w:color w:val="0000FF"/>
          <w:sz w:val="24"/>
          <w:lang w:eastAsia="zh-CN"/>
        </w:rPr>
        <w:t>“</w:t>
      </w:r>
      <w:r>
        <w:rPr>
          <w:rFonts w:ascii="宋体" w:hAnsi="宋体"/>
          <w:color w:val="0000FF"/>
          <w:sz w:val="24"/>
        </w:rPr>
        <w:t>卫星</w:t>
      </w:r>
      <w:r>
        <w:rPr>
          <w:rFonts w:hint="eastAsia" w:ascii="宋体" w:hAnsi="宋体" w:eastAsia="宋体"/>
          <w:color w:val="0000FF"/>
          <w:sz w:val="24"/>
          <w:lang w:eastAsia="zh-CN"/>
        </w:rPr>
        <w:t>”</w:t>
      </w:r>
      <w:r>
        <w:rPr>
          <w:rFonts w:ascii="宋体" w:hAnsi="宋体"/>
          <w:color w:val="0000FF"/>
          <w:sz w:val="24"/>
        </w:rPr>
        <w:t>。这是凯史基金会未来工作中最重要的一部分之一。我会看看是什么情况。让我发个消息，如果我能帮你联系到他们。</w:t>
      </w:r>
    </w:p>
    <w:p w14:paraId="413BD4D9">
      <w:pPr>
        <w:rPr>
          <w:rFonts w:ascii="宋体" w:hAnsi="宋体"/>
          <w:color w:val="0000FF"/>
          <w:sz w:val="24"/>
        </w:rPr>
      </w:pPr>
      <w:r>
        <w:rPr>
          <w:rFonts w:ascii="宋体" w:hAnsi="宋体"/>
          <w:color w:val="0000FF"/>
          <w:sz w:val="24"/>
        </w:rPr>
        <w:t>【4o】凯史：是的，你可以，我们仍然需要更多的卫星，我想它在网站的某个地方。我试图让他们重新发布。它与我们过去的其他会议有关。是的，我们总是需要卫星。这是凯史基金会未来工作中最重要的部分之一。我会试着看看是什么。让我发个消息。如果我能为你找到它们。</w:t>
      </w:r>
    </w:p>
    <w:p w14:paraId="68D6DA6B">
      <w:pPr>
        <w:rPr>
          <w:rFonts w:ascii="宋体" w:hAnsi="宋体"/>
          <w:color w:val="0000FF"/>
          <w:sz w:val="24"/>
        </w:rPr>
      </w:pPr>
    </w:p>
    <w:p w14:paraId="4490A7ED">
      <w:r>
        <w:rPr>
          <w:rFonts w:ascii="Times New Roman" w:hAnsi="Times New Roman"/>
          <w:color w:val="000000"/>
          <w:sz w:val="24"/>
        </w:rPr>
        <w:t>Rick: Mr. Keshe, I was wondering if you recognize the background image for today's video.</w:t>
      </w:r>
    </w:p>
    <w:p w14:paraId="4D61EA37">
      <w:r>
        <w:rPr>
          <w:rFonts w:ascii="宋体" w:hAnsi="宋体"/>
          <w:color w:val="0000FF"/>
          <w:sz w:val="24"/>
        </w:rPr>
        <w:t>【Max】</w:t>
      </w:r>
      <w:r>
        <w:rPr>
          <w:rFonts w:hint="eastAsia" w:ascii="宋体" w:hAnsi="宋体" w:eastAsia="宋体"/>
          <w:color w:val="0000FF"/>
          <w:sz w:val="24"/>
          <w:lang w:eastAsia="zh-CN"/>
        </w:rPr>
        <w:t>瑞克</w:t>
      </w:r>
      <w:r>
        <w:rPr>
          <w:rFonts w:ascii="宋体" w:hAnsi="宋体"/>
          <w:color w:val="0000FF"/>
          <w:sz w:val="24"/>
        </w:rPr>
        <w:t>：凯史先生，我想知道您是否认得今天视频的背景图片。</w:t>
      </w:r>
    </w:p>
    <w:p w14:paraId="1992C2A6">
      <w:r>
        <w:rPr>
          <w:rFonts w:ascii="宋体" w:hAnsi="宋体"/>
          <w:color w:val="0000FF"/>
          <w:sz w:val="24"/>
        </w:rPr>
        <w:t>【4o】</w:t>
      </w:r>
      <w:r>
        <w:rPr>
          <w:rFonts w:hint="eastAsia" w:ascii="宋体" w:hAnsi="宋体" w:eastAsia="宋体"/>
          <w:color w:val="0000FF"/>
          <w:sz w:val="24"/>
          <w:lang w:eastAsia="zh-CN"/>
        </w:rPr>
        <w:t>瑞克</w:t>
      </w:r>
      <w:r>
        <w:rPr>
          <w:rFonts w:ascii="宋体" w:hAnsi="宋体"/>
          <w:color w:val="0000FF"/>
          <w:sz w:val="24"/>
        </w:rPr>
        <w:t>：凯史先生，我想知道您是否认得今天视频的背景图像。</w:t>
      </w:r>
    </w:p>
    <w:p w14:paraId="7D130EAC">
      <w:r>
        <w:rPr>
          <w:rFonts w:ascii="Times New Roman" w:hAnsi="Times New Roman"/>
          <w:color w:val="000000"/>
          <w:sz w:val="24"/>
        </w:rPr>
        <w:t>Keshe: I know this one. The minute I saw it I remember the tent with the light in the middle. The what you call, the Universe system that it gives you everything, the Oasis. (2:54)</w:t>
      </w:r>
    </w:p>
    <w:p w14:paraId="0A669A94">
      <w:r>
        <w:rPr>
          <w:rFonts w:ascii="宋体" w:hAnsi="宋体"/>
          <w:color w:val="0000FF"/>
          <w:sz w:val="24"/>
        </w:rPr>
        <w:t>【Max】凯史：我知道这个。我一看到它就想起中间有光的帐篷。你们所说的，那个给予你一切的宇宙系统，绿洲。</w:t>
      </w:r>
    </w:p>
    <w:p w14:paraId="194AF9CE">
      <w:r>
        <w:rPr>
          <w:rFonts w:ascii="宋体" w:hAnsi="宋体"/>
          <w:color w:val="0000FF"/>
          <w:sz w:val="24"/>
        </w:rPr>
        <w:t>【4o】凯史：我知道这个。一看到它，我就想起了中间有灯光的帐篷。你们称之为的宇宙系统，它给你们一切，绿洲。</w:t>
      </w:r>
    </w:p>
    <w:p w14:paraId="65125EC8">
      <w:r>
        <w:rPr>
          <w:rFonts w:ascii="Times New Roman" w:hAnsi="Times New Roman"/>
          <w:color w:val="000000"/>
          <w:sz w:val="24"/>
        </w:rPr>
        <w:t>Rick: Oasis, yes. Oasis system. And I have a another there we go picture of it here let me just set that up.</w:t>
      </w:r>
    </w:p>
    <w:p w14:paraId="11949CF6">
      <w:r>
        <w:rPr>
          <w:rFonts w:ascii="宋体" w:hAnsi="宋体"/>
          <w:color w:val="0000FF"/>
          <w:sz w:val="24"/>
        </w:rPr>
        <w:t>【Max】</w:t>
      </w:r>
      <w:r>
        <w:rPr>
          <w:rFonts w:hint="eastAsia" w:ascii="宋体" w:hAnsi="宋体" w:eastAsia="宋体"/>
          <w:color w:val="0000FF"/>
          <w:sz w:val="24"/>
          <w:lang w:eastAsia="zh-CN"/>
        </w:rPr>
        <w:t>瑞克</w:t>
      </w:r>
      <w:r>
        <w:rPr>
          <w:rFonts w:ascii="宋体" w:hAnsi="宋体"/>
          <w:color w:val="0000FF"/>
          <w:sz w:val="24"/>
        </w:rPr>
        <w:t>：绿洲，对。绿洲系统。我这里还有一张它的图片，让我把它放好。</w:t>
      </w:r>
    </w:p>
    <w:p w14:paraId="5374894F">
      <w:r>
        <w:rPr>
          <w:rFonts w:ascii="宋体" w:hAnsi="宋体"/>
          <w:color w:val="0000FF"/>
          <w:sz w:val="24"/>
        </w:rPr>
        <w:t>【4o】</w:t>
      </w:r>
      <w:r>
        <w:rPr>
          <w:rFonts w:hint="eastAsia" w:ascii="宋体" w:hAnsi="宋体" w:eastAsia="宋体"/>
          <w:color w:val="0000FF"/>
          <w:sz w:val="24"/>
          <w:lang w:eastAsia="zh-CN"/>
        </w:rPr>
        <w:t>瑞克</w:t>
      </w:r>
      <w:r>
        <w:rPr>
          <w:rFonts w:ascii="宋体" w:hAnsi="宋体"/>
          <w:color w:val="0000FF"/>
          <w:sz w:val="24"/>
        </w:rPr>
        <w:t>：绿洲，是的。绿洲系统。我这里还有另一张图片，让我设置一下。</w:t>
      </w:r>
    </w:p>
    <w:p w14:paraId="3D5B180D">
      <w:r>
        <w:rPr>
          <w:rFonts w:ascii="Times New Roman" w:hAnsi="Times New Roman"/>
          <w:color w:val="000000"/>
          <w:sz w:val="24"/>
        </w:rPr>
        <w:t>J- In a way the Oasis system now is... you see that one, the light there? Let me see... I have to do something. Just one second please.</w:t>
      </w:r>
    </w:p>
    <w:p w14:paraId="39E032F5">
      <w:r>
        <w:rPr>
          <w:rFonts w:ascii="宋体" w:hAnsi="宋体"/>
          <w:color w:val="0000FF"/>
          <w:sz w:val="24"/>
        </w:rPr>
        <w:t>【Max】J</w:t>
      </w:r>
      <w:r>
        <w:rPr>
          <w:rFonts w:hint="eastAsia" w:ascii="宋体" w:hAnsi="宋体" w:eastAsia="宋体"/>
          <w:color w:val="0000FF"/>
          <w:sz w:val="24"/>
          <w:lang w:eastAsia="zh-CN"/>
        </w:rPr>
        <w:t>：</w:t>
      </w:r>
      <w:r>
        <w:rPr>
          <w:rFonts w:ascii="宋体" w:hAnsi="宋体"/>
          <w:color w:val="0000FF"/>
          <w:sz w:val="24"/>
        </w:rPr>
        <w:t>现在某种程度上绿洲系统是</w:t>
      </w:r>
      <w:r>
        <w:rPr>
          <w:rFonts w:hint="eastAsia" w:ascii="宋体" w:hAnsi="宋体" w:eastAsia="宋体"/>
          <w:color w:val="0000FF"/>
          <w:sz w:val="24"/>
          <w:lang w:eastAsia="zh-CN"/>
        </w:rPr>
        <w:t>…</w:t>
      </w:r>
      <w:r>
        <w:rPr>
          <w:rFonts w:ascii="宋体" w:hAnsi="宋体"/>
          <w:color w:val="0000FF"/>
          <w:sz w:val="24"/>
        </w:rPr>
        <w:t>你看那边的光了吗？让我看看</w:t>
      </w:r>
      <w:r>
        <w:rPr>
          <w:rFonts w:hint="eastAsia" w:ascii="宋体" w:hAnsi="宋体" w:eastAsia="宋体"/>
          <w:color w:val="0000FF"/>
          <w:sz w:val="24"/>
          <w:lang w:eastAsia="zh-CN"/>
        </w:rPr>
        <w:t>…</w:t>
      </w:r>
      <w:r>
        <w:rPr>
          <w:rFonts w:ascii="宋体" w:hAnsi="宋体"/>
          <w:color w:val="0000FF"/>
          <w:sz w:val="24"/>
        </w:rPr>
        <w:t>我需要做点什么。请稍等一下。</w:t>
      </w:r>
    </w:p>
    <w:p w14:paraId="38655FE1">
      <w:r>
        <w:rPr>
          <w:rFonts w:ascii="宋体" w:hAnsi="宋体"/>
          <w:color w:val="0000FF"/>
          <w:sz w:val="24"/>
        </w:rPr>
        <w:t>【4o】J：某种程度上，绿洲系统现在是</w:t>
      </w:r>
      <w:r>
        <w:rPr>
          <w:rFonts w:hint="eastAsia" w:ascii="宋体" w:hAnsi="宋体" w:eastAsia="宋体"/>
          <w:color w:val="0000FF"/>
          <w:sz w:val="24"/>
          <w:lang w:eastAsia="zh-CN"/>
        </w:rPr>
        <w:t>…</w:t>
      </w:r>
      <w:r>
        <w:rPr>
          <w:rFonts w:ascii="宋体" w:hAnsi="宋体"/>
          <w:color w:val="0000FF"/>
          <w:sz w:val="24"/>
        </w:rPr>
        <w:t>你看到那个了吗，那里有灯光？让我看看</w:t>
      </w:r>
      <w:r>
        <w:rPr>
          <w:rFonts w:hint="eastAsia" w:ascii="宋体" w:hAnsi="宋体" w:eastAsia="宋体"/>
          <w:color w:val="0000FF"/>
          <w:sz w:val="24"/>
          <w:lang w:eastAsia="zh-CN"/>
        </w:rPr>
        <w:t>…</w:t>
      </w:r>
      <w:r>
        <w:rPr>
          <w:rFonts w:ascii="宋体" w:hAnsi="宋体"/>
          <w:color w:val="0000FF"/>
          <w:sz w:val="24"/>
        </w:rPr>
        <w:t>我得做点什么。请稍等一下。</w:t>
      </w:r>
    </w:p>
    <w:p w14:paraId="55759E71">
      <w:r>
        <w:rPr>
          <w:rFonts w:ascii="Times New Roman" w:hAnsi="Times New Roman"/>
          <w:color w:val="000000"/>
          <w:sz w:val="24"/>
        </w:rPr>
        <w:t>Rick: Here's a blow-up of the Unit itself. *</w:t>
      </w:r>
    </w:p>
    <w:p w14:paraId="35A07D50">
      <w:r>
        <w:rPr>
          <w:rFonts w:ascii="宋体" w:hAnsi="宋体"/>
          <w:color w:val="0000FF"/>
          <w:sz w:val="24"/>
        </w:rPr>
        <w:t>【Max】</w:t>
      </w:r>
      <w:r>
        <w:rPr>
          <w:rFonts w:hint="eastAsia" w:ascii="宋体" w:hAnsi="宋体" w:eastAsia="宋体"/>
          <w:color w:val="0000FF"/>
          <w:sz w:val="24"/>
          <w:lang w:eastAsia="zh-CN"/>
        </w:rPr>
        <w:t>瑞克</w:t>
      </w:r>
      <w:r>
        <w:rPr>
          <w:rFonts w:ascii="宋体" w:hAnsi="宋体"/>
          <w:color w:val="0000FF"/>
          <w:sz w:val="24"/>
        </w:rPr>
        <w:t>：这是该单元的放大图。</w:t>
      </w:r>
    </w:p>
    <w:p w14:paraId="09919D68">
      <w:r>
        <w:rPr>
          <w:rFonts w:ascii="宋体" w:hAnsi="宋体"/>
          <w:color w:val="0000FF"/>
          <w:sz w:val="24"/>
        </w:rPr>
        <w:t>【4o】</w:t>
      </w:r>
      <w:r>
        <w:rPr>
          <w:rFonts w:hint="eastAsia" w:ascii="宋体" w:hAnsi="宋体" w:eastAsia="宋体"/>
          <w:color w:val="0000FF"/>
          <w:sz w:val="24"/>
          <w:lang w:eastAsia="zh-CN"/>
        </w:rPr>
        <w:t>瑞克</w:t>
      </w:r>
      <w:r>
        <w:rPr>
          <w:rFonts w:ascii="宋体" w:hAnsi="宋体"/>
          <w:color w:val="0000FF"/>
          <w:sz w:val="24"/>
        </w:rPr>
        <w:t>：这是装置本身的放大图。</w:t>
      </w:r>
    </w:p>
    <w:p w14:paraId="5695DB9E">
      <w:r>
        <w:rPr>
          <w:rFonts w:ascii="Times New Roman" w:hAnsi="Times New Roman"/>
          <w:color w:val="000000"/>
          <w:sz w:val="24"/>
        </w:rPr>
        <w:t>Keshe: Keep it there, I'm going to show you something else. I have to find it. In a way, maybe this Unit is becoming more important than the other. Maybe this Unit is becoming more important than ever. Give me a second. When you want it, you can find it. I'll show you the new version of this. in a way, that was what you call it, conceptual. I'll show you, if I can find it, the actual one, which does what it says in a way, but it's getting developed further, yeah. I have to share it with you, in a different way. That's the conceptual. (2:56) When I put it on, you can put it next to it. What you see there is Rick, I have sent you a link for what you're asking. For the Satellite. I show you the physical version of what you have there, what we put a schematic and then you can put them next to each other. You see that was nearly 20 years ago and today we have achieved that in some ways. It's going to be more advanced of it. This is how this looks. That's the reality of it. You see, can you put the two together next to each other, Rick? What we see as an Oasis system. The new Oasis system, it'll be something like this. And it's actually, produces energy, produces water, and produces gas. (2:58)</w:t>
      </w:r>
    </w:p>
    <w:p w14:paraId="6D1E1309">
      <w:r>
        <w:rPr>
          <w:rFonts w:ascii="宋体" w:hAnsi="宋体"/>
          <w:color w:val="0000FF"/>
          <w:sz w:val="24"/>
        </w:rPr>
        <w:t>【Max】凯史：把它放在那儿，我给你看些别的东西。我得找一下。某种程度上，也许这个单元变得比其他单元更重要了。也许这个单元变得比以往任何时候都重要。给我一会儿。当你需要它的时候，你就能找到它。我会给你展示这个的新版本。某种程度上，那就是你们所说的概念性的。如果我能找到的话，我会给你展示实际的那个，它能做到所说的那样，但还在进一步开发中，是的。我必须以不同的方式与你分享。那是概念性的。当我放上去的时候，你可以把它放在一起比较。你看到的是</w:t>
      </w:r>
      <w:r>
        <w:rPr>
          <w:rFonts w:hint="eastAsia" w:ascii="宋体" w:hAnsi="宋体" w:eastAsia="宋体"/>
          <w:color w:val="0000FF"/>
          <w:sz w:val="24"/>
          <w:lang w:val="en-US" w:eastAsia="zh-CN"/>
        </w:rPr>
        <w:t>...</w:t>
      </w:r>
      <w:r>
        <w:rPr>
          <w:rFonts w:hint="eastAsia" w:ascii="宋体" w:hAnsi="宋体" w:eastAsia="宋体"/>
          <w:color w:val="0000FF"/>
          <w:sz w:val="24"/>
          <w:lang w:eastAsia="zh-CN"/>
        </w:rPr>
        <w:t>瑞克</w:t>
      </w:r>
      <w:r>
        <w:rPr>
          <w:rFonts w:ascii="宋体" w:hAnsi="宋体"/>
          <w:color w:val="0000FF"/>
          <w:sz w:val="24"/>
        </w:rPr>
        <w:t>，我已经给你发了一个链接，是你询问的关于卫星的内容。我会给你展示你那里那个物理版本的样子，我们放一个示意图，然后你可以把它们放在一起比较。你看那差不多是20年前的事了，而今天我们已经在某些方面实现了它。它会变得更加先进。这就是它的样子。这是实际情况。你能把这两个放在一起比较吗，</w:t>
      </w:r>
      <w:r>
        <w:rPr>
          <w:rFonts w:hint="eastAsia" w:ascii="宋体" w:hAnsi="宋体" w:eastAsia="宋体"/>
          <w:color w:val="0000FF"/>
          <w:sz w:val="24"/>
          <w:lang w:eastAsia="zh-CN"/>
        </w:rPr>
        <w:t>瑞克</w:t>
      </w:r>
      <w:r>
        <w:rPr>
          <w:rFonts w:ascii="宋体" w:hAnsi="宋体"/>
          <w:color w:val="0000FF"/>
          <w:sz w:val="24"/>
        </w:rPr>
        <w:t>？我们看到的是一个绿洲系统。新的绿洲系统，它会像这样。实际上，它可以产生能量、水和气体。</w:t>
      </w:r>
    </w:p>
    <w:p w14:paraId="24E3D7DA">
      <w:r>
        <w:rPr>
          <w:rFonts w:ascii="宋体" w:hAnsi="宋体"/>
          <w:color w:val="0000FF"/>
          <w:sz w:val="24"/>
        </w:rPr>
        <w:t>【4o】凯史：保持在那里，我要给你展示一些其他的东西。我得找到它。在某种程度上，也许这个装置变得比其他的更重要。也许这个装置比以往任何时候都更重要。给我一秒钟。当你想要的时候，你可以找到它。我要给你展示这个的新版本。在某种程度上，那是你所谓的概念性的。如果我能找到它，我会给你看实际的，它在某种程度上实现了它所说的，但它正在进一步开发，是的。我必须以不同的方式与你分享。这是概念性的。（2:56）当我把它放上去时，你可以把它放在旁边。你在那里看到的是</w:t>
      </w:r>
      <w:r>
        <w:rPr>
          <w:rFonts w:hint="eastAsia" w:ascii="宋体" w:hAnsi="宋体" w:eastAsia="宋体"/>
          <w:color w:val="0000FF"/>
          <w:sz w:val="24"/>
          <w:lang w:eastAsia="zh-CN"/>
        </w:rPr>
        <w:t>瑞克</w:t>
      </w:r>
      <w:r>
        <w:rPr>
          <w:rFonts w:ascii="宋体" w:hAnsi="宋体"/>
          <w:color w:val="0000FF"/>
          <w:sz w:val="24"/>
        </w:rPr>
        <w:t>，我已经给你发了一个你在问的链接。关于卫星的。我给你看你那里有的东西的实体版本，我们放了一个示意图，然后你可以把它们放在一起。你看到那几乎是20年前的事了，今天我们在某种程度上实现了它。它将变得更先进。这就是它的样子。这是它的现实。你看，你能把这两个放在一起吗，</w:t>
      </w:r>
      <w:r>
        <w:rPr>
          <w:rFonts w:hint="eastAsia" w:ascii="宋体" w:hAnsi="宋体" w:eastAsia="宋体"/>
          <w:color w:val="0000FF"/>
          <w:sz w:val="24"/>
          <w:lang w:eastAsia="zh-CN"/>
        </w:rPr>
        <w:t>瑞克</w:t>
      </w:r>
      <w:r>
        <w:rPr>
          <w:rFonts w:ascii="宋体" w:hAnsi="宋体"/>
          <w:color w:val="0000FF"/>
          <w:sz w:val="24"/>
        </w:rPr>
        <w:t>？我们所看到的绿洲系统。新的绿洲系统，它会是这样的。实际上，它产生能量，产生水，并产生气体。（2:58）</w:t>
      </w:r>
    </w:p>
    <w:p w14:paraId="2F444F7F">
      <w:r>
        <w:rPr>
          <w:rFonts w:ascii="Times New Roman" w:hAnsi="Times New Roman"/>
          <w:color w:val="000000"/>
          <w:sz w:val="24"/>
        </w:rPr>
        <w:t>In 20 years, later down the line, you see what was said to be developed and to be done. So this is the Oasis in a physical condition developed, getting developed. And in this we produce water, liquid, we produce gases of the energies, and because of it produces conversion to energy as a *. And I'm sure this will be completed in a in a totally different way in the near future. That's conceptual, this is the reality. I just saw something you put up. Would you like to put that link up? The link which Rick is putting up on the screen, is to... for those of you who can go to the website for Satellites.</w:t>
      </w:r>
    </w:p>
    <w:p w14:paraId="1FA12618">
      <w:pPr>
        <w:rPr>
          <w:rFonts w:ascii="宋体" w:hAnsi="宋体"/>
          <w:color w:val="0000FF"/>
          <w:sz w:val="24"/>
        </w:rPr>
      </w:pPr>
      <w:r>
        <w:rPr>
          <w:rFonts w:ascii="宋体" w:hAnsi="宋体"/>
          <w:color w:val="0000FF"/>
          <w:sz w:val="24"/>
        </w:rPr>
        <w:t>【Max】20年后，你会看到所说的发展和要做的事情。所以这是</w:t>
      </w:r>
      <w:r>
        <w:rPr>
          <w:rFonts w:hint="eastAsia" w:ascii="宋体" w:hAnsi="宋体" w:eastAsia="宋体"/>
          <w:color w:val="0000FF"/>
          <w:sz w:val="24"/>
          <w:lang w:val="en-US" w:eastAsia="zh-CN"/>
        </w:rPr>
        <w:t>物质条件下</w:t>
      </w:r>
      <w:r>
        <w:rPr>
          <w:rFonts w:ascii="宋体" w:hAnsi="宋体"/>
          <w:color w:val="0000FF"/>
          <w:sz w:val="24"/>
        </w:rPr>
        <w:t>的</w:t>
      </w:r>
      <w:r>
        <w:rPr>
          <w:rFonts w:hint="eastAsia" w:ascii="宋体" w:hAnsi="宋体" w:eastAsia="宋体"/>
          <w:color w:val="0000FF"/>
          <w:sz w:val="24"/>
          <w:lang w:eastAsia="zh-CN"/>
        </w:rPr>
        <w:t>“</w:t>
      </w:r>
      <w:r>
        <w:rPr>
          <w:rFonts w:ascii="宋体" w:hAnsi="宋体"/>
          <w:color w:val="0000FF"/>
          <w:sz w:val="24"/>
        </w:rPr>
        <w:t>绿洲</w:t>
      </w:r>
      <w:r>
        <w:rPr>
          <w:rFonts w:hint="eastAsia" w:ascii="宋体" w:hAnsi="宋体" w:eastAsia="宋体"/>
          <w:color w:val="0000FF"/>
          <w:sz w:val="24"/>
          <w:lang w:eastAsia="zh-CN"/>
        </w:rPr>
        <w:t>”，</w:t>
      </w:r>
      <w:r>
        <w:rPr>
          <w:rFonts w:hint="eastAsia" w:ascii="宋体" w:hAnsi="宋体" w:eastAsia="宋体"/>
          <w:color w:val="0000FF"/>
          <w:sz w:val="24"/>
          <w:lang w:val="en-US" w:eastAsia="zh-CN"/>
        </w:rPr>
        <w:t>这正在开发中</w:t>
      </w:r>
      <w:r>
        <w:rPr>
          <w:rFonts w:ascii="宋体" w:hAnsi="宋体"/>
          <w:color w:val="0000FF"/>
          <w:sz w:val="24"/>
        </w:rPr>
        <w:t>。在这个系统中，我们生产水、液体，还生产能量气体，并且因为它能将这些转化为能量。我相信在不久的将来这将以一种完全不同的方式完成。那</w:t>
      </w:r>
      <w:r>
        <w:rPr>
          <w:rFonts w:hint="eastAsia" w:ascii="宋体" w:hAnsi="宋体" w:eastAsia="宋体"/>
          <w:color w:val="0000FF"/>
          <w:sz w:val="24"/>
          <w:lang w:val="en-US" w:eastAsia="zh-CN"/>
        </w:rPr>
        <w:t>个</w:t>
      </w:r>
      <w:r>
        <w:rPr>
          <w:rFonts w:ascii="宋体" w:hAnsi="宋体"/>
          <w:color w:val="0000FF"/>
          <w:sz w:val="24"/>
        </w:rPr>
        <w:t>是概念</w:t>
      </w:r>
      <w:r>
        <w:rPr>
          <w:rFonts w:hint="eastAsia" w:ascii="宋体" w:hAnsi="宋体" w:eastAsia="宋体"/>
          <w:color w:val="0000FF"/>
          <w:sz w:val="24"/>
          <w:lang w:val="en-US" w:eastAsia="zh-CN"/>
        </w:rPr>
        <w:t>图</w:t>
      </w:r>
      <w:r>
        <w:rPr>
          <w:rFonts w:ascii="宋体" w:hAnsi="宋体"/>
          <w:color w:val="0000FF"/>
          <w:sz w:val="24"/>
        </w:rPr>
        <w:t>，这</w:t>
      </w:r>
      <w:r>
        <w:rPr>
          <w:rFonts w:hint="eastAsia" w:ascii="宋体" w:hAnsi="宋体" w:eastAsia="宋体"/>
          <w:color w:val="0000FF"/>
          <w:sz w:val="24"/>
          <w:lang w:val="en-US" w:eastAsia="zh-CN"/>
        </w:rPr>
        <w:t>个</w:t>
      </w:r>
      <w:r>
        <w:rPr>
          <w:rFonts w:ascii="宋体" w:hAnsi="宋体"/>
          <w:color w:val="0000FF"/>
          <w:sz w:val="24"/>
        </w:rPr>
        <w:t>是</w:t>
      </w:r>
      <w:r>
        <w:rPr>
          <w:rFonts w:hint="eastAsia" w:ascii="宋体" w:hAnsi="宋体" w:eastAsia="宋体"/>
          <w:color w:val="0000FF"/>
          <w:sz w:val="24"/>
          <w:lang w:val="en-US" w:eastAsia="zh-CN"/>
        </w:rPr>
        <w:t>真东西</w:t>
      </w:r>
      <w:r>
        <w:rPr>
          <w:rFonts w:ascii="宋体" w:hAnsi="宋体"/>
          <w:color w:val="0000FF"/>
          <w:sz w:val="24"/>
        </w:rPr>
        <w:t>。</w:t>
      </w:r>
    </w:p>
    <w:p w14:paraId="7F33FC03">
      <w:r>
        <w:rPr>
          <w:rFonts w:ascii="宋体" w:hAnsi="宋体"/>
          <w:color w:val="0000FF"/>
          <w:sz w:val="24"/>
        </w:rPr>
        <w:t>我刚看到了你放上去的东西。你想把这个链接放上去吗？</w:t>
      </w:r>
      <w:r>
        <w:rPr>
          <w:rFonts w:hint="eastAsia" w:ascii="宋体" w:hAnsi="宋体" w:eastAsia="宋体"/>
          <w:color w:val="0000FF"/>
          <w:sz w:val="24"/>
          <w:lang w:eastAsia="zh-CN"/>
        </w:rPr>
        <w:t>瑞克</w:t>
      </w:r>
      <w:r>
        <w:rPr>
          <w:rFonts w:ascii="宋体" w:hAnsi="宋体"/>
          <w:color w:val="0000FF"/>
          <w:sz w:val="24"/>
        </w:rPr>
        <w:t>放到屏幕上的链接是</w:t>
      </w:r>
      <w:r>
        <w:rPr>
          <w:rFonts w:hint="eastAsia" w:ascii="宋体" w:hAnsi="宋体" w:eastAsia="宋体"/>
          <w:color w:val="0000FF"/>
          <w:sz w:val="24"/>
          <w:lang w:eastAsia="zh-CN"/>
        </w:rPr>
        <w:t>…</w:t>
      </w:r>
      <w:r>
        <w:rPr>
          <w:rFonts w:ascii="宋体" w:hAnsi="宋体"/>
          <w:color w:val="0000FF"/>
          <w:sz w:val="24"/>
        </w:rPr>
        <w:t>对于那些可以访问</w:t>
      </w:r>
      <w:r>
        <w:rPr>
          <w:rFonts w:hint="eastAsia" w:ascii="宋体" w:hAnsi="宋体" w:eastAsia="宋体"/>
          <w:color w:val="0000FF"/>
          <w:sz w:val="24"/>
          <w:lang w:eastAsia="zh-CN"/>
        </w:rPr>
        <w:t>“</w:t>
      </w:r>
      <w:r>
        <w:rPr>
          <w:rFonts w:ascii="宋体" w:hAnsi="宋体"/>
          <w:color w:val="0000FF"/>
          <w:sz w:val="24"/>
        </w:rPr>
        <w:t>卫星</w:t>
      </w:r>
      <w:r>
        <w:rPr>
          <w:rFonts w:hint="eastAsia" w:ascii="宋体" w:hAnsi="宋体" w:eastAsia="宋体"/>
          <w:color w:val="0000FF"/>
          <w:sz w:val="24"/>
          <w:lang w:eastAsia="zh-CN"/>
        </w:rPr>
        <w:t>”</w:t>
      </w:r>
      <w:r>
        <w:rPr>
          <w:rFonts w:hint="eastAsia" w:ascii="宋体" w:hAnsi="宋体" w:eastAsia="宋体"/>
          <w:color w:val="0000FF"/>
          <w:sz w:val="24"/>
          <w:lang w:val="en-US" w:eastAsia="zh-CN"/>
        </w:rPr>
        <w:t>页面</w:t>
      </w:r>
      <w:r>
        <w:rPr>
          <w:rFonts w:ascii="宋体" w:hAnsi="宋体"/>
          <w:color w:val="0000FF"/>
          <w:sz w:val="24"/>
        </w:rPr>
        <w:t>的人来说。</w:t>
      </w:r>
    </w:p>
    <w:p w14:paraId="02D737F5">
      <w:r>
        <w:rPr>
          <w:rFonts w:ascii="宋体" w:hAnsi="宋体"/>
          <w:color w:val="0000FF"/>
          <w:sz w:val="24"/>
        </w:rPr>
        <w:t>【4o】在20年后的某个时候，你会看到当初所说要开发和完成的东西。所以这是在物理条件下开发的绿洲，正在开发中。在这个过程中，我们生产水，液体，我们生产能量的气体，并且因为它产生了能量转换为一个*。我相信这将在不久的将来以完全不同的方式完成。这是概念性的，这是现实。我刚刚看到你放上去的东西。你想把那个链接放上去吗？</w:t>
      </w:r>
      <w:r>
        <w:rPr>
          <w:rFonts w:hint="eastAsia" w:ascii="宋体" w:hAnsi="宋体" w:eastAsia="宋体"/>
          <w:color w:val="0000FF"/>
          <w:sz w:val="24"/>
          <w:lang w:eastAsia="zh-CN"/>
        </w:rPr>
        <w:t>瑞克</w:t>
      </w:r>
      <w:r>
        <w:rPr>
          <w:rFonts w:ascii="宋体" w:hAnsi="宋体"/>
          <w:color w:val="0000FF"/>
          <w:sz w:val="24"/>
        </w:rPr>
        <w:t>放在屏幕上的链接，是给那些可以去卫星网站的人。</w:t>
      </w:r>
    </w:p>
    <w:p w14:paraId="56F33D15">
      <w:r>
        <w:rPr>
          <w:rFonts w:ascii="Times New Roman" w:hAnsi="Times New Roman"/>
          <w:color w:val="000000"/>
          <w:sz w:val="24"/>
        </w:rPr>
        <w:t>Rick: So that's the link that goes to the store, "Apply to become an All-Purpose Plasma Flight Satellite". (3:00) And "Welcome the travelers of the Universe."</w:t>
      </w:r>
    </w:p>
    <w:p w14:paraId="1FA2492B">
      <w:r>
        <w:rPr>
          <w:rFonts w:ascii="宋体" w:hAnsi="宋体"/>
          <w:color w:val="0000FF"/>
          <w:sz w:val="24"/>
        </w:rPr>
        <w:t>【Max】</w:t>
      </w:r>
      <w:r>
        <w:rPr>
          <w:rFonts w:hint="eastAsia" w:ascii="宋体" w:hAnsi="宋体" w:eastAsia="宋体"/>
          <w:color w:val="0000FF"/>
          <w:sz w:val="24"/>
          <w:lang w:eastAsia="zh-CN"/>
        </w:rPr>
        <w:t>瑞克</w:t>
      </w:r>
      <w:r>
        <w:rPr>
          <w:rFonts w:ascii="宋体" w:hAnsi="宋体"/>
          <w:color w:val="0000FF"/>
          <w:sz w:val="24"/>
        </w:rPr>
        <w:t>：这是通往商店的链接，“申请成为全功能等离子</w:t>
      </w:r>
      <w:r>
        <w:rPr>
          <w:rFonts w:hint="eastAsia" w:ascii="宋体" w:hAnsi="宋体" w:eastAsia="宋体"/>
          <w:color w:val="0000FF"/>
          <w:sz w:val="24"/>
          <w:lang w:val="en-US" w:eastAsia="zh-CN"/>
        </w:rPr>
        <w:t>体</w:t>
      </w:r>
      <w:r>
        <w:rPr>
          <w:rFonts w:ascii="宋体" w:hAnsi="宋体"/>
          <w:color w:val="0000FF"/>
          <w:sz w:val="24"/>
        </w:rPr>
        <w:t>飞行卫星”。还有“欢迎宇宙旅行者”。</w:t>
      </w:r>
    </w:p>
    <w:p w14:paraId="0E78E1D9">
      <w:r>
        <w:rPr>
          <w:rFonts w:ascii="宋体" w:hAnsi="宋体"/>
          <w:color w:val="0000FF"/>
          <w:sz w:val="24"/>
        </w:rPr>
        <w:t>【4o】</w:t>
      </w:r>
      <w:r>
        <w:rPr>
          <w:rFonts w:hint="eastAsia" w:ascii="宋体" w:hAnsi="宋体" w:eastAsia="宋体"/>
          <w:color w:val="0000FF"/>
          <w:sz w:val="24"/>
          <w:lang w:eastAsia="zh-CN"/>
        </w:rPr>
        <w:t>瑞克</w:t>
      </w:r>
      <w:r>
        <w:rPr>
          <w:rFonts w:ascii="宋体" w:hAnsi="宋体"/>
          <w:color w:val="0000FF"/>
          <w:sz w:val="24"/>
        </w:rPr>
        <w:t>：所以这是去商店的链接，“申请成为一个多用途等离子飞行卫星”。（3:00）并且“欢迎宇宙的旅行者。”</w:t>
      </w:r>
    </w:p>
    <w:p w14:paraId="773A5216">
      <w:r>
        <w:rPr>
          <w:rFonts w:ascii="Times New Roman" w:hAnsi="Times New Roman"/>
          <w:color w:val="000000"/>
          <w:sz w:val="24"/>
        </w:rPr>
        <w:t>Keshe: Any other question?</w:t>
      </w:r>
    </w:p>
    <w:p w14:paraId="3625140D">
      <w:r>
        <w:rPr>
          <w:rFonts w:ascii="宋体" w:hAnsi="宋体"/>
          <w:color w:val="0000FF"/>
          <w:sz w:val="24"/>
        </w:rPr>
        <w:t>凯史：还有其他问题吗？</w:t>
      </w:r>
    </w:p>
    <w:p w14:paraId="054AC1B4">
      <w:pPr>
        <w:rPr>
          <w:rFonts w:ascii="宋体" w:hAnsi="宋体"/>
          <w:color w:val="0000FF"/>
          <w:sz w:val="24"/>
        </w:rPr>
      </w:pPr>
    </w:p>
    <w:p w14:paraId="3AAEEC68">
      <w:r>
        <w:rPr>
          <w:rFonts w:ascii="Times New Roman" w:hAnsi="Times New Roman"/>
          <w:color w:val="000000"/>
          <w:sz w:val="24"/>
        </w:rPr>
        <w:t>Q: All Twinity products, stamina, micro-plastics, cycle, etc. have a shelf life of 6 months, correct? After 6 months of use they have to be thrown away, right? And I want to ask more, how to combine use with the Field replication Unit? So, shelf life, that way?</w:t>
      </w:r>
    </w:p>
    <w:p w14:paraId="5188F26D">
      <w:r>
        <w:rPr>
          <w:rFonts w:ascii="宋体" w:hAnsi="宋体"/>
          <w:color w:val="0000FF"/>
          <w:sz w:val="24"/>
        </w:rPr>
        <w:t>【Max】</w:t>
      </w:r>
      <w:r>
        <w:rPr>
          <w:rFonts w:hint="eastAsia" w:ascii="宋体" w:hAnsi="宋体" w:eastAsia="宋体"/>
          <w:color w:val="0000FF"/>
          <w:sz w:val="24"/>
          <w:lang w:val="en-US" w:eastAsia="zh-CN"/>
        </w:rPr>
        <w:t>问</w:t>
      </w:r>
      <w:r>
        <w:rPr>
          <w:rFonts w:ascii="宋体" w:hAnsi="宋体"/>
          <w:color w:val="0000FF"/>
          <w:sz w:val="24"/>
        </w:rPr>
        <w:t>: 所有的Twinity产品，如耐力、微塑料、循环等，保质期都是6个月，对吗？使用6个月后就必须扔掉，是这样吗？我还想再问一下，如何与场复制单元结合使用？所以，保质期就是这样吗？</w:t>
      </w:r>
    </w:p>
    <w:p w14:paraId="3687F089">
      <w:r>
        <w:rPr>
          <w:rFonts w:ascii="宋体" w:hAnsi="宋体"/>
          <w:color w:val="0000FF"/>
          <w:sz w:val="24"/>
        </w:rPr>
        <w:t>【4o】问：所有的Twinity产品，如耐力、微塑料、循环等，保质期都是6个月，对吗？使用6个月后它们必须被丢弃，对吗？我还想问一下，如何与场复制单元结合使用？所以，保质期是这样吗？</w:t>
      </w:r>
    </w:p>
    <w:p w14:paraId="09443A85">
      <w:r>
        <w:rPr>
          <w:rFonts w:ascii="Times New Roman" w:hAnsi="Times New Roman"/>
          <w:color w:val="000000"/>
          <w:sz w:val="24"/>
        </w:rPr>
        <w:t>Keshe: By law, we have to put 6 month shelf life. You are Knowledge Seekers know how long the man has lasted.</w:t>
      </w:r>
    </w:p>
    <w:p w14:paraId="06880FB3">
      <w:r>
        <w:rPr>
          <w:rFonts w:ascii="宋体" w:hAnsi="宋体"/>
          <w:color w:val="0000FF"/>
          <w:sz w:val="24"/>
        </w:rPr>
        <w:t>【Max】凯史：根据法律规定，我们必须标注6个月的保质期。你们这些知识寻求者知道这些东西实际上能持续多久。</w:t>
      </w:r>
    </w:p>
    <w:p w14:paraId="1C5244BE">
      <w:r>
        <w:rPr>
          <w:rFonts w:ascii="宋体" w:hAnsi="宋体"/>
          <w:color w:val="0000FF"/>
          <w:sz w:val="24"/>
        </w:rPr>
        <w:t>【4o】凯史：根据法律规定，我们必须标注6个月的保质期。你们知识寻求者知道人类能持续多久。</w:t>
      </w:r>
    </w:p>
    <w:p w14:paraId="68EC1A98">
      <w:r>
        <w:rPr>
          <w:rFonts w:ascii="Times New Roman" w:hAnsi="Times New Roman"/>
          <w:color w:val="000000"/>
          <w:sz w:val="24"/>
        </w:rPr>
        <w:t xml:space="preserve">Rick: I think a lot of </w:t>
      </w:r>
      <w:r>
        <w:rPr>
          <w:rFonts w:hint="eastAsia" w:ascii="Times New Roman" w:hAnsi="Times New Roman" w:eastAsia="宋体"/>
          <w:color w:val="000000"/>
          <w:sz w:val="24"/>
          <w:lang w:eastAsia="zh-CN"/>
        </w:rPr>
        <w:t>Ganses</w:t>
      </w:r>
      <w:r>
        <w:rPr>
          <w:rFonts w:ascii="Times New Roman" w:hAnsi="Times New Roman"/>
          <w:color w:val="000000"/>
          <w:sz w:val="24"/>
        </w:rPr>
        <w:t xml:space="preserve"> would have been thrown away if they only, if we only let them last 6 months. I've got several that have been around six years and they look exactly the same now as they did when they were born six years ago.</w:t>
      </w:r>
    </w:p>
    <w:p w14:paraId="4E193E83">
      <w:r>
        <w:rPr>
          <w:rFonts w:ascii="宋体" w:hAnsi="宋体"/>
          <w:color w:val="0000FF"/>
          <w:sz w:val="24"/>
        </w:rPr>
        <w:t>【Max】</w:t>
      </w:r>
      <w:r>
        <w:rPr>
          <w:rFonts w:hint="eastAsia" w:ascii="宋体" w:hAnsi="宋体" w:eastAsia="宋体"/>
          <w:color w:val="0000FF"/>
          <w:sz w:val="24"/>
          <w:lang w:eastAsia="zh-CN"/>
        </w:rPr>
        <w:t>瑞克</w:t>
      </w:r>
      <w:r>
        <w:rPr>
          <w:rFonts w:ascii="宋体" w:hAnsi="宋体"/>
          <w:color w:val="0000FF"/>
          <w:sz w:val="24"/>
        </w:rPr>
        <w:t>：如果甘斯真的只能保存6个月的话，我想很多甘斯早就被扔掉了。我有几个甘斯已经存放了六年，它们现在看起来和六年前刚生成时一模一样。</w:t>
      </w:r>
    </w:p>
    <w:p w14:paraId="75C5E5E5">
      <w:r>
        <w:rPr>
          <w:rFonts w:ascii="宋体" w:hAnsi="宋体"/>
          <w:color w:val="0000FF"/>
          <w:sz w:val="24"/>
        </w:rPr>
        <w:t>【4o】瑞克：我想很多甘斯如果仅仅让它们存放6个月就会被丢弃。我有几个已经有六年的历史了，现在看起来和六年前刚制成时一模一样。</w:t>
      </w:r>
    </w:p>
    <w:p w14:paraId="38CE9230">
      <w:r>
        <w:rPr>
          <w:rFonts w:ascii="Times New Roman" w:hAnsi="Times New Roman"/>
          <w:color w:val="000000"/>
          <w:sz w:val="24"/>
        </w:rPr>
        <w:t>Keshe: I always say, the people who legislate these things in the future will have a huge problems with the Gans and Plasma Technology</w:t>
      </w:r>
    </w:p>
    <w:p w14:paraId="46CB755C">
      <w:r>
        <w:rPr>
          <w:rFonts w:ascii="宋体" w:hAnsi="宋体"/>
          <w:color w:val="0000FF"/>
          <w:sz w:val="24"/>
        </w:rPr>
        <w:t>【Max】凯史：我总是说，将来制定这些法规的人在面对甘斯和等离子</w:t>
      </w:r>
      <w:r>
        <w:rPr>
          <w:rFonts w:hint="eastAsia" w:ascii="宋体" w:hAnsi="宋体" w:eastAsia="宋体"/>
          <w:color w:val="0000FF"/>
          <w:sz w:val="24"/>
          <w:lang w:val="en-US" w:eastAsia="zh-CN"/>
        </w:rPr>
        <w:t>体</w:t>
      </w:r>
      <w:r>
        <w:rPr>
          <w:rFonts w:ascii="宋体" w:hAnsi="宋体"/>
          <w:color w:val="0000FF"/>
          <w:sz w:val="24"/>
        </w:rPr>
        <w:t>技术时会有巨大的问题。</w:t>
      </w:r>
    </w:p>
    <w:p w14:paraId="11125EAA">
      <w:r>
        <w:rPr>
          <w:rFonts w:ascii="宋体" w:hAnsi="宋体"/>
          <w:color w:val="0000FF"/>
          <w:sz w:val="24"/>
        </w:rPr>
        <w:t>【4o】凯史：我总是说，未来立法这些事情的人将会在甘斯和等离子技术上遇到大问题。</w:t>
      </w:r>
    </w:p>
    <w:p w14:paraId="3D635C78">
      <w:r>
        <w:rPr>
          <w:rFonts w:ascii="Times New Roman" w:hAnsi="Times New Roman"/>
          <w:color w:val="000000"/>
          <w:sz w:val="24"/>
        </w:rPr>
        <w:t>Rick: Well generally they're dealing with things that have a shelf life because there's rotten, stuff that rots, but Plasma doesn't rot in that way. (3:02) In fact it does the opposite it tends to prevent rot and prevent *...</w:t>
      </w:r>
    </w:p>
    <w:p w14:paraId="3E39277D">
      <w:r>
        <w:rPr>
          <w:rFonts w:ascii="宋体" w:hAnsi="宋体"/>
          <w:color w:val="0000FF"/>
          <w:sz w:val="24"/>
        </w:rPr>
        <w:t>【Max】</w:t>
      </w:r>
      <w:r>
        <w:rPr>
          <w:rFonts w:hint="eastAsia" w:ascii="宋体" w:hAnsi="宋体" w:eastAsia="宋体"/>
          <w:color w:val="0000FF"/>
          <w:sz w:val="24"/>
          <w:lang w:val="en-US" w:eastAsia="zh-CN"/>
        </w:rPr>
        <w:t>瑞克</w:t>
      </w:r>
      <w:r>
        <w:rPr>
          <w:rFonts w:ascii="宋体" w:hAnsi="宋体"/>
          <w:color w:val="0000FF"/>
          <w:sz w:val="24"/>
        </w:rPr>
        <w:t>: 通常它们处理的是有保质期的东西，因为这些东西会腐烂，但等离子体不会以这种方式腐烂。事实上，它恰恰相反，它倾向于防止腐烂并阻止*...</w:t>
      </w:r>
    </w:p>
    <w:p w14:paraId="77C67AF2">
      <w:r>
        <w:rPr>
          <w:rFonts w:ascii="宋体" w:hAnsi="宋体"/>
          <w:color w:val="0000FF"/>
          <w:sz w:val="24"/>
        </w:rPr>
        <w:t>【4o】Rick: 一般来说，他们处理的是有保质期的东西，因为有腐烂，腐烂的东西，但等离子体不会以那种方式腐烂，事实上，它正好相反，它倾向于防止腐烂并防止*...</w:t>
      </w:r>
    </w:p>
    <w:p w14:paraId="4F489298">
      <w:r>
        <w:rPr>
          <w:rFonts w:ascii="Times New Roman" w:hAnsi="Times New Roman"/>
          <w:color w:val="000000"/>
          <w:sz w:val="24"/>
        </w:rPr>
        <w:t>Keshe: I think the whole world of science will come to come up with a new parameters for this kind of technologies.</w:t>
      </w:r>
    </w:p>
    <w:p w14:paraId="3AD34B6D">
      <w:r>
        <w:rPr>
          <w:rFonts w:ascii="宋体" w:hAnsi="宋体"/>
          <w:color w:val="0000FF"/>
          <w:sz w:val="24"/>
        </w:rPr>
        <w:t>【Max】凯史: 我认为整个科学界将为这类技术制定新的参数。</w:t>
      </w:r>
    </w:p>
    <w:p w14:paraId="226D5486">
      <w:r>
        <w:rPr>
          <w:rFonts w:ascii="宋体" w:hAnsi="宋体"/>
          <w:color w:val="0000FF"/>
          <w:sz w:val="24"/>
        </w:rPr>
        <w:t>【4o】Keshe: 我认为整个科学界会提出新的参数来应对这种技术。</w:t>
      </w:r>
    </w:p>
    <w:p w14:paraId="002BD216">
      <w:r>
        <w:rPr>
          <w:rFonts w:ascii="Times New Roman" w:hAnsi="Times New Roman"/>
          <w:color w:val="000000"/>
          <w:sz w:val="24"/>
        </w:rPr>
        <w:t>Any other question?</w:t>
      </w:r>
    </w:p>
    <w:p w14:paraId="06129C9B">
      <w:r>
        <w:rPr>
          <w:rFonts w:ascii="宋体" w:hAnsi="宋体"/>
          <w:color w:val="0000FF"/>
          <w:sz w:val="24"/>
        </w:rPr>
        <w:t>还有其他问题吗？</w:t>
      </w:r>
    </w:p>
    <w:p w14:paraId="46825F6E">
      <w:pPr>
        <w:rPr>
          <w:rFonts w:ascii="Times New Roman" w:hAnsi="Times New Roman"/>
          <w:color w:val="000000"/>
          <w:sz w:val="24"/>
        </w:rPr>
      </w:pPr>
    </w:p>
    <w:p w14:paraId="4FB0D381">
      <w:r>
        <w:rPr>
          <w:rFonts w:ascii="Times New Roman" w:hAnsi="Times New Roman"/>
          <w:color w:val="000000"/>
          <w:sz w:val="24"/>
        </w:rPr>
        <w:t>Q: How to create the conditions to stop the abuse and the need of control of mothers to their children as their emotions are so powerful and create so many damages difficult to manage in the short and long run?</w:t>
      </w:r>
    </w:p>
    <w:p w14:paraId="78621F0D">
      <w:r>
        <w:rPr>
          <w:rFonts w:ascii="宋体" w:hAnsi="宋体"/>
          <w:color w:val="0000FF"/>
          <w:sz w:val="24"/>
        </w:rPr>
        <w:t>【Max】问: 如何创造条件来阻止母亲对孩子滥用控制权，因为她们的</w:t>
      </w:r>
      <w:r>
        <w:rPr>
          <w:rFonts w:hint="eastAsia" w:ascii="宋体" w:hAnsi="宋体" w:eastAsia="宋体"/>
          <w:color w:val="0000FF"/>
          <w:sz w:val="24"/>
          <w:lang w:eastAsia="zh-CN"/>
        </w:rPr>
        <w:t>情感</w:t>
      </w:r>
      <w:r>
        <w:rPr>
          <w:rFonts w:ascii="宋体" w:hAnsi="宋体"/>
          <w:color w:val="0000FF"/>
          <w:sz w:val="24"/>
        </w:rPr>
        <w:t>非常强烈，在短期和长期内都很难管理并且会造成很多损害？</w:t>
      </w:r>
    </w:p>
    <w:p w14:paraId="7D2240B0">
      <w:r>
        <w:rPr>
          <w:rFonts w:ascii="宋体" w:hAnsi="宋体"/>
          <w:color w:val="0000FF"/>
          <w:sz w:val="24"/>
        </w:rPr>
        <w:t>【4o】问：如何创造条件来阻止母亲对孩子的滥用和控制的需求，因为她们的</w:t>
      </w:r>
      <w:r>
        <w:rPr>
          <w:rFonts w:hint="eastAsia" w:ascii="宋体" w:hAnsi="宋体" w:eastAsia="宋体"/>
          <w:color w:val="0000FF"/>
          <w:sz w:val="24"/>
          <w:lang w:eastAsia="zh-CN"/>
        </w:rPr>
        <w:t>情感</w:t>
      </w:r>
      <w:r>
        <w:rPr>
          <w:rFonts w:ascii="宋体" w:hAnsi="宋体"/>
          <w:color w:val="0000FF"/>
          <w:sz w:val="24"/>
        </w:rPr>
        <w:t>如此强烈，造成了许多短期和长期都难以管理的损害？</w:t>
      </w:r>
    </w:p>
    <w:p w14:paraId="2B31D825">
      <w:r>
        <w:rPr>
          <w:rFonts w:ascii="Times New Roman" w:hAnsi="Times New Roman"/>
          <w:color w:val="000000"/>
          <w:sz w:val="24"/>
        </w:rPr>
        <w:t>Keshe: I think not even God has found a solution to this. The mothers are the source of creation and they themselves are created out of combination of the others in different conditions. And it's impossible because we don't know what was and what went through their lives and how we can promote them to find the balanced path and do it. Elevation of the Soul is the only solution, (3:04) but again it comes to the emotion of the physicality. What emotion it raises in the man.</w:t>
      </w:r>
    </w:p>
    <w:p w14:paraId="1649957A">
      <w:pPr>
        <w:rPr>
          <w:rFonts w:hint="eastAsia" w:eastAsia="宋体"/>
          <w:lang w:eastAsia="zh-CN"/>
        </w:rPr>
      </w:pPr>
      <w:r>
        <w:rPr>
          <w:rFonts w:ascii="宋体" w:hAnsi="宋体"/>
          <w:color w:val="0000FF"/>
          <w:sz w:val="24"/>
        </w:rPr>
        <w:t>【Max】凯史：我认为即使是上帝也没有找到这个问题的解决方案。母亲是创造的源泉，而她们自身又是由其他元素在不同条件下组合而成的。这是不可能解决的，因为我们不知道她们经历了什么，以及如何促进她们找到平衡的道路并实现它。提升灵魂是唯一的解决办法，但这又回到了肉体情感的问题上</w:t>
      </w:r>
      <w:r>
        <w:rPr>
          <w:rFonts w:hint="eastAsia" w:ascii="宋体" w:hAnsi="宋体" w:eastAsia="宋体"/>
          <w:color w:val="0000FF"/>
          <w:sz w:val="24"/>
          <w:lang w:eastAsia="zh-CN"/>
        </w:rPr>
        <w:t>：</w:t>
      </w:r>
      <w:r>
        <w:rPr>
          <w:rFonts w:ascii="宋体" w:hAnsi="宋体"/>
          <w:color w:val="0000FF"/>
          <w:sz w:val="24"/>
        </w:rPr>
        <w:t>在人身上引发什么样的情感</w:t>
      </w:r>
      <w:r>
        <w:rPr>
          <w:rFonts w:hint="eastAsia" w:ascii="宋体" w:hAnsi="宋体" w:eastAsia="宋体"/>
          <w:color w:val="0000FF"/>
          <w:sz w:val="24"/>
          <w:lang w:eastAsia="zh-CN"/>
        </w:rPr>
        <w:t>？</w:t>
      </w:r>
    </w:p>
    <w:p w14:paraId="59E887F3">
      <w:r>
        <w:rPr>
          <w:rFonts w:ascii="宋体" w:hAnsi="宋体"/>
          <w:color w:val="0000FF"/>
          <w:sz w:val="24"/>
        </w:rPr>
        <w:t>【4o】凯史：我认为甚至连上帝也没有找到这个问题的解决方案。母亲是创造的源头，而她们自己也是在不同条件下由其他人组合而成的。我们不知道她们经历了什么，也无法知道如何引导她们找到平衡的道路并实现它。所以提升灵魂是唯一的解决方案，但这又涉及到身体的情感，是什么情感在男人中激起。</w:t>
      </w:r>
    </w:p>
    <w:p w14:paraId="0D8C4DC0">
      <w:r>
        <w:rPr>
          <w:rFonts w:ascii="Times New Roman" w:hAnsi="Times New Roman"/>
          <w:color w:val="000000"/>
          <w:sz w:val="24"/>
        </w:rPr>
        <w:t>I've talked about this years ago and maybe even recently. When we started the process of testing systems for Wellness, I met a lady, one of the Knowledge Seekers, they know, they're, they listen to most of our teaching, she could work only three, four hours a day, and she was exhausted for rest of the week, and that three or four hours she had to do to be able to get Social Security to live. After some sessions and use of the systems of the Keshe Foundation, that time, she could literally live 20 hours a day, and sleep 4 hours a day, and she changed her life. It was extreme cases of Fibromyalgia, and the whole reason for this was the way she was treated by the mother, and even mother died 10, 20 years ago, she still had a fear of her damage to her, and it was cause of the Fibromyalgia. When she recovered I said to her, go back to the graveyard and say, 'you won.' And the life changed. Even the mother dead after 20 years still was affecting a woman of 40 to 50s, (3:06) to the extent that she could not even work and breathe. And as I've said before, I think before, and this time near Christmas, I saw her daughter, she asked me to, she wanted to meet, and she said, "I just want to say thank you for, after 22 years I get hot food at home. My mother is living.</w:t>
      </w:r>
    </w:p>
    <w:p w14:paraId="4A5E62E1">
      <w:r>
        <w:rPr>
          <w:rFonts w:ascii="宋体" w:hAnsi="宋体"/>
          <w:color w:val="0000FF"/>
          <w:sz w:val="24"/>
        </w:rPr>
        <w:t>【Max】几年前甚至最近我都谈论过这个问题。当我们开始测试健康系统时，我遇到了一位知识寻求者女士，她大部分时间都在听我们的教学。那时她每天只能工作三四个小时，然后整个星期都会筋疲力尽。而这三四个小时的工作是为了能够获得社会保障以维持生活。经过几次</w:t>
      </w:r>
      <w:r>
        <w:rPr>
          <w:rFonts w:ascii="Times New Roman" w:hAnsi="Times New Roman"/>
          <w:color w:val="000000"/>
          <w:sz w:val="24"/>
        </w:rPr>
        <w:t>sessions</w:t>
      </w:r>
      <w:r>
        <w:rPr>
          <w:rFonts w:ascii="宋体" w:hAnsi="宋体"/>
          <w:color w:val="0000FF"/>
          <w:sz w:val="24"/>
        </w:rPr>
        <w:t>和使用凯史基金会的系统后，她可以每天</w:t>
      </w:r>
      <w:r>
        <w:rPr>
          <w:rFonts w:hint="eastAsia" w:ascii="宋体" w:hAnsi="宋体" w:eastAsia="宋体"/>
          <w:color w:val="0000FF"/>
          <w:sz w:val="24"/>
          <w:lang w:val="en-US" w:eastAsia="zh-CN"/>
        </w:rPr>
        <w:t>活跃</w:t>
      </w:r>
      <w:r>
        <w:rPr>
          <w:rFonts w:ascii="宋体" w:hAnsi="宋体"/>
          <w:color w:val="0000FF"/>
          <w:sz w:val="24"/>
        </w:rPr>
        <w:t>20个小时，只睡4个小时，并且彻底改变了她的生活</w:t>
      </w:r>
      <w:r>
        <w:rPr>
          <w:rFonts w:hint="eastAsia" w:ascii="宋体" w:hAnsi="宋体" w:eastAsia="宋体"/>
          <w:color w:val="0000FF"/>
          <w:sz w:val="24"/>
          <w:lang w:val="en-US" w:eastAsia="zh-CN"/>
        </w:rPr>
        <w:t>/生命</w:t>
      </w:r>
      <w:r>
        <w:rPr>
          <w:rFonts w:ascii="宋体" w:hAnsi="宋体"/>
          <w:color w:val="0000FF"/>
          <w:sz w:val="24"/>
        </w:rPr>
        <w:t>。她的情况是极端的纤维肌痛症，其根本原因是她母亲对她的对待方式。即使母亲已经去世了10年或20年，她仍然害怕母亲对她造成的伤害，这也是导致纤维肌痛症的原因。当她康复后，我对她说，回到墓地去告诉她</w:t>
      </w:r>
      <w:r>
        <w:rPr>
          <w:rFonts w:hint="eastAsia" w:ascii="宋体" w:hAnsi="宋体" w:eastAsia="宋体"/>
          <w:color w:val="0000FF"/>
          <w:sz w:val="24"/>
          <w:lang w:eastAsia="zh-CN"/>
        </w:rPr>
        <w:t>，“</w:t>
      </w:r>
      <w:r>
        <w:rPr>
          <w:rFonts w:ascii="宋体" w:hAnsi="宋体"/>
          <w:color w:val="0000FF"/>
          <w:sz w:val="24"/>
        </w:rPr>
        <w:t>你赢了。</w:t>
      </w:r>
      <w:r>
        <w:rPr>
          <w:rFonts w:hint="eastAsia" w:ascii="宋体" w:hAnsi="宋体" w:eastAsia="宋体"/>
          <w:color w:val="0000FF"/>
          <w:sz w:val="24"/>
          <w:lang w:eastAsia="zh-CN"/>
        </w:rPr>
        <w:t>”</w:t>
      </w:r>
      <w:r>
        <w:rPr>
          <w:rFonts w:ascii="宋体" w:hAnsi="宋体"/>
          <w:color w:val="0000FF"/>
          <w:sz w:val="24"/>
        </w:rPr>
        <w:t>生活</w:t>
      </w:r>
      <w:r>
        <w:rPr>
          <w:rFonts w:hint="eastAsia" w:ascii="宋体" w:hAnsi="宋体" w:eastAsia="宋体"/>
          <w:color w:val="0000FF"/>
          <w:sz w:val="24"/>
          <w:lang w:val="en-US" w:eastAsia="zh-CN"/>
        </w:rPr>
        <w:t>/生命</w:t>
      </w:r>
      <w:r>
        <w:rPr>
          <w:rFonts w:ascii="宋体" w:hAnsi="宋体"/>
          <w:color w:val="0000FF"/>
          <w:sz w:val="24"/>
        </w:rPr>
        <w:t>就此改变。即使母亲已经去世20年，依然影响着这位四五十岁的女性，以至于她无法正常工作和呼吸。正如我之前所说，在圣诞节前不久，我见到了她的女儿，她想见我并对我说：“我只是想说声谢谢，因为22年来我们家终于有了热乎的食物。我的母亲现在</w:t>
      </w:r>
      <w:r>
        <w:rPr>
          <w:rFonts w:hint="eastAsia" w:ascii="宋体" w:hAnsi="宋体" w:eastAsia="宋体"/>
          <w:color w:val="0000FF"/>
          <w:sz w:val="24"/>
          <w:lang w:val="en-US" w:eastAsia="zh-CN"/>
        </w:rPr>
        <w:t>鲜活了</w:t>
      </w:r>
      <w:r>
        <w:rPr>
          <w:rFonts w:ascii="宋体" w:hAnsi="宋体"/>
          <w:color w:val="0000FF"/>
          <w:sz w:val="24"/>
        </w:rPr>
        <w:t>。”</w:t>
      </w:r>
    </w:p>
    <w:p w14:paraId="2374C807">
      <w:r>
        <w:rPr>
          <w:rFonts w:ascii="宋体" w:hAnsi="宋体"/>
          <w:color w:val="0000FF"/>
          <w:sz w:val="24"/>
        </w:rPr>
        <w:t>【4o】我多年前谈过这个，也许最近也提到过。当我们开始测试健康系统的过程时，我遇到了一位女士，她是知识寻求者之一，他们知道，他们听我们的大部分教学，她只能每天工作三、四个小时，接下来的一周都疲惫不堪，而这三、四个小时她必须工作才能获得社会保障来生活。经过几次凯史基金会系统的使用后，那时，她可以一天活跃20小时，每天只睡4小时，她改变了自己的生活。这是纤维肌痛的极端情况，原因是她母亲对待她的方式，即使母亲在10、20年前去世，她仍然害怕母亲给她带来的伤害，这就是纤维肌痛的原因。当她康复后，我对她说，回到墓地对她说，“你赢了。”生活就此改变。即使母亲去世20年后，仍然影响着一个四五十岁的女人，以至于她无法工作和呼吸。正如我之前所说，我想之前说过，这次在圣诞节前，我见到了她的女儿，她要求见我，她说：“我只是想谢谢你，经过22年，我终于在家吃到了热食。我母亲活过来了。”</w:t>
      </w:r>
    </w:p>
    <w:p w14:paraId="4C6F65BD">
      <w:r>
        <w:rPr>
          <w:rFonts w:ascii="Times New Roman" w:hAnsi="Times New Roman"/>
          <w:color w:val="000000"/>
          <w:sz w:val="24"/>
        </w:rPr>
        <w:t>And this is the love of the mother, becoming the abuser of the child. And we want that love does not matter what. And the mother uses it, to abuse it. And mothers have that, and they think is they're right and they're always right, and they do not know what seeds of pain they're causing their children. Just because we see them as women, we see them as weak. They need to be protected and they are the mother and they have to do everything else. And those who are abusers use it extensively. They come to realize they never had anything. Now they can, they have something they can use it. And it's very interesting.</w:t>
      </w:r>
    </w:p>
    <w:p w14:paraId="4E61A00B">
      <w:r>
        <w:rPr>
          <w:rFonts w:ascii="宋体" w:hAnsi="宋体"/>
          <w:color w:val="0000FF"/>
          <w:sz w:val="24"/>
        </w:rPr>
        <w:t>【Max】这就是母爱变成了对孩子的一种虐待。我们希望无论怎样都要有爱，但母亲却利用这种爱进行虐待。母亲们认为自己是对的，总是对的，却不知道她们给孩子种下了多少痛苦的种子。仅仅因为我们看到她们是女人，就认为她们是弱者，需要被保护。她们是母亲，必须做所有的事情。那些施虐者会充分利用这一点。她们意识到自己从未拥有过任何东西，现在她们有了可以利用的东西。这非常有趣。</w:t>
      </w:r>
    </w:p>
    <w:p w14:paraId="691D54CF">
      <w:r>
        <w:rPr>
          <w:rFonts w:ascii="宋体" w:hAnsi="宋体"/>
          <w:color w:val="0000FF"/>
          <w:sz w:val="24"/>
        </w:rPr>
        <w:t>【4o】这就是母爱的表现，成为了对孩子的虐待。而我们想要的爱，无论如何都不重要。母亲利用它来虐待。而母亲们有这样的心理，她们认为自己是对的，总是对的，她们不知道自己给孩子造成了什么痛苦的种子。仅仅因为我们认为她们是女人，我们认为她们是弱者，她们需要被保护，她们是母亲，她们必须做其他一切。而那些施虐者大肆利用这一点。她们意识到自己从未拥有过任何东西。现在她们可以拥有一些东西并加以利用。这非常有趣。</w:t>
      </w:r>
    </w:p>
    <w:p w14:paraId="1CD673DC">
      <w:r>
        <w:rPr>
          <w:rFonts w:ascii="Times New Roman" w:hAnsi="Times New Roman"/>
          <w:color w:val="000000"/>
          <w:sz w:val="24"/>
        </w:rPr>
        <w:t>I was watching, it's the same psychology, it doesn't change much. We've seen that in the... doesn't matter how poor you are as a mother, and how... as a woman, and how rich and who you become as a woman. (3:08) And this reflects back across the work of... as a mother does not know the status of the Queen to a Queen. As a mother, when they abuse it, as a position of mother, when they abuse it, there's no solution, unless for the elevation of the Soul of the mother. But the emotion of physicality always takes over. Just elevate their Soul. That's the only way you can reach these mothers.</w:t>
      </w:r>
    </w:p>
    <w:p w14:paraId="781A7DB8">
      <w:r>
        <w:rPr>
          <w:rFonts w:ascii="宋体" w:hAnsi="宋体"/>
          <w:color w:val="0000FF"/>
          <w:sz w:val="24"/>
        </w:rPr>
        <w:t>【Max】我观察到，这是一种相同的心理，没有太多变化。无论作为母亲有多穷，或者作为女性变得多么富有和有权势，这种情况都会反映出来。作为一个母亲，她并不知道自己的地位与女王的地位有何不同。当她们作为母亲的身份进行虐待时，除非提升母亲的灵魂，否则没有任何解决办法。但肉体的情感总会占据上风。只有提升她们的灵魂，才是唯一能达到这些母亲的方法。</w:t>
      </w:r>
    </w:p>
    <w:p w14:paraId="0EA0DB8A">
      <w:r>
        <w:rPr>
          <w:rFonts w:ascii="宋体" w:hAnsi="宋体"/>
          <w:color w:val="0000FF"/>
          <w:sz w:val="24"/>
        </w:rPr>
        <w:t>【4o】我在观察，心理学是一样的，并没有太大变化。我们看到，无论作为母亲你有多贫穷，作为女人你有多富有，以及你成为了什么样的女人。这反映了整个工作的情况，作为母亲，她不知道从王后到王后的地位。作为母亲，当她们滥用这个位置时，除非提升母亲的灵魂，否则没有解决方案。但身体的情感总是占据上风。只需提升她们的灵魂。这是你能接触到这些母亲的唯一方法。</w:t>
      </w:r>
    </w:p>
    <w:p w14:paraId="4345A931">
      <w:r>
        <w:rPr>
          <w:rFonts w:ascii="Times New Roman" w:hAnsi="Times New Roman"/>
          <w:color w:val="000000"/>
          <w:sz w:val="24"/>
        </w:rPr>
        <w:t>And abuse goes worse for girls than boys. Mothers create more problems psychologically, physically, for their daughters than they do for their sons. They see the son as a protector if something happens to the 'alpha' member of the family. And the * mothers see the daughters as the one who taken the love from the Alpha member of the family and they have to be humiliated, destroyed and everything else for them to be on the top. They don't see that the... if they understand it, that's a pleasure they were given to give, to create. And I've seen many of these occur in the past, especially 20 years with the Keshe Foundation. Mothers who destroyed their daughters, because they think they lost part of the love.</w:t>
      </w:r>
    </w:p>
    <w:p w14:paraId="54470902">
      <w:r>
        <w:rPr>
          <w:rFonts w:ascii="宋体" w:hAnsi="宋体"/>
          <w:color w:val="0000FF"/>
          <w:sz w:val="24"/>
        </w:rPr>
        <w:t>【Max】对女孩的虐待比对男孩更严重。母亲在心理和身体上给女儿制造的问题比给儿子的多。她们把儿子视为如果家庭中的“阿尔法”成员发生什么事时的保护者。而* 母亲们则认为女儿夺走了家庭中“阿尔法”成员的爱，因此必须羞辱、摧毁女儿，以便自己能够站在顶点。她们没有意识到，如果她们理解这一点，给予爱是一种快乐。我在过去20年里与凯史基金会共事期间见过许多这样的情况。有些母亲因为觉得自己失去了部分爱而摧毁了她们的女儿。</w:t>
      </w:r>
    </w:p>
    <w:p w14:paraId="041E231E">
      <w:r>
        <w:rPr>
          <w:rFonts w:ascii="宋体" w:hAnsi="宋体"/>
          <w:color w:val="0000FF"/>
          <w:sz w:val="24"/>
        </w:rPr>
        <w:t>【4o】女孩所遭受的虐待往往比男孩更严重。母亲在心理上和身体上给女儿制造的问题比给儿子制造的更多。她们视儿子为当家庭“阿尔法”成员出事时的保护者，而母亲们觉得女儿夺走了家庭阿尔法成员的爱，因此必须羞辱、摧毁她们，以此来让自己居于上位。她们没有看到，如果她们理解这一点，这是她们被赋予的创造快乐的机会。我在过去的许多年中，尤其是过去20年与凯史基金会一起工作时，目睹了很多这样的事情发生。母亲们摧毁了自己的女儿，因为她们认为自己失去了一部分爱。</w:t>
      </w:r>
    </w:p>
    <w:p w14:paraId="50979B7F">
      <w:r>
        <w:rPr>
          <w:rFonts w:ascii="Times New Roman" w:hAnsi="Times New Roman"/>
          <w:color w:val="000000"/>
          <w:sz w:val="24"/>
        </w:rPr>
        <w:t>If you're a man, live with mother and daughter in the house, (3:10) sit the two next to each other and tell them I love you both the same, and thank the wife for bringing for you the daughter, to know how much you love her as your daughter, and her as the creator of that daughter. You'll solve 90% of the problems in your household. Not just for yourself, it makes the life more pleasurable for the child as much as the mother.</w:t>
      </w:r>
    </w:p>
    <w:p w14:paraId="5C53BBA7">
      <w:r>
        <w:rPr>
          <w:rFonts w:ascii="宋体" w:hAnsi="宋体"/>
          <w:color w:val="0000FF"/>
          <w:sz w:val="24"/>
        </w:rPr>
        <w:t>【Max】如果你是一个男人，和你的母亲及女儿同住在一个屋檐下，让她们并排坐在一起，告诉她们你同样爱她们，并感谢妻子为你带来了这个女儿，让她知道你有多爱你的女儿，</w:t>
      </w:r>
      <w:r>
        <w:rPr>
          <w:rFonts w:hint="eastAsia" w:ascii="宋体" w:hAnsi="宋体" w:eastAsia="宋体"/>
          <w:color w:val="0000FF"/>
          <w:sz w:val="24"/>
          <w:lang w:val="en-US" w:eastAsia="zh-CN"/>
        </w:rPr>
        <w:t>以及有多爱</w:t>
      </w:r>
      <w:r>
        <w:rPr>
          <w:rFonts w:ascii="宋体" w:hAnsi="宋体"/>
          <w:color w:val="0000FF"/>
          <w:sz w:val="24"/>
        </w:rPr>
        <w:t>这个女儿的创造者</w:t>
      </w:r>
      <w:r>
        <w:rPr>
          <w:rFonts w:hint="eastAsia" w:ascii="宋体" w:hAnsi="宋体" w:eastAsia="宋体"/>
          <w:color w:val="0000FF"/>
          <w:sz w:val="24"/>
          <w:lang w:eastAsia="zh-CN"/>
        </w:rPr>
        <w:t>（</w:t>
      </w:r>
      <w:r>
        <w:rPr>
          <w:rFonts w:hint="eastAsia" w:ascii="宋体" w:hAnsi="宋体" w:eastAsia="宋体"/>
          <w:color w:val="0000FF"/>
          <w:sz w:val="24"/>
          <w:lang w:val="en-US" w:eastAsia="zh-CN"/>
        </w:rPr>
        <w:t>妻子</w:t>
      </w:r>
      <w:r>
        <w:rPr>
          <w:rFonts w:hint="eastAsia" w:ascii="宋体" w:hAnsi="宋体" w:eastAsia="宋体"/>
          <w:color w:val="0000FF"/>
          <w:sz w:val="24"/>
          <w:lang w:eastAsia="zh-CN"/>
        </w:rPr>
        <w:t>）</w:t>
      </w:r>
      <w:r>
        <w:rPr>
          <w:rFonts w:ascii="宋体" w:hAnsi="宋体"/>
          <w:color w:val="0000FF"/>
          <w:sz w:val="24"/>
        </w:rPr>
        <w:t>。这样你会解决家里90%的问题。不仅对你自己有好处，也会让孩子的母亲生活得更加愉快。</w:t>
      </w:r>
    </w:p>
    <w:p w14:paraId="0727731F">
      <w:r>
        <w:rPr>
          <w:rFonts w:ascii="宋体" w:hAnsi="宋体"/>
          <w:color w:val="0000FF"/>
          <w:sz w:val="24"/>
        </w:rPr>
        <w:t>【4o】如果你是一个男人，与母亲和女儿生活在同一个屋檐下，（3:10）让两人坐在一起，并告诉她们我同样爱你们，并感谢妻子为你带来女儿，让她知道你多么爱她作为你的女儿，以及她作为那个女儿的创造者。这样你就能解决家中90%的问题。这不仅对你自己有好处，也让孩子和母亲的生活更加愉快。</w:t>
      </w:r>
    </w:p>
    <w:p w14:paraId="4A2519CE">
      <w:r>
        <w:rPr>
          <w:rFonts w:ascii="Times New Roman" w:hAnsi="Times New Roman"/>
          <w:color w:val="000000"/>
          <w:sz w:val="24"/>
        </w:rPr>
        <w:t>Emotion of jealousy is one of those things which women develops fully in their * moments. And has to be changed. And a lot of mothers are jealous about their daughter and that's the problem we see with a lot of children, because later on they become mother and they transfer that hate, that jealousy, that emotion to the next generation. Interference, continuous interference in the life of the children because they want to be in charge, they want to be the alpha. Up to now the father was alpha now I control through emotion my daughter-in-law, my son-in-law and everything else, because I'm the top Dog now. I have the tools of emotion and he just has the tool of the pocket and money in it. If the parents are taught in the schools instead of alphabet and algebra, the teaching of the emotion and share of love, 90% of the problem in our societies will not be there. When you are satisfied you're not hungry and when you are hungry you don't make mistakes to feed that hunger, and that's the pitfall with mankind. (3:12) It does not matter if it's a food, it's emotion, it's love and the rest of it.</w:t>
      </w:r>
    </w:p>
    <w:p w14:paraId="3D4DB8C1">
      <w:r>
        <w:rPr>
          <w:rFonts w:ascii="宋体" w:hAnsi="宋体"/>
          <w:color w:val="0000FF"/>
          <w:sz w:val="24"/>
        </w:rPr>
        <w:t>【Max】嫉妒的</w:t>
      </w:r>
      <w:r>
        <w:rPr>
          <w:rFonts w:hint="eastAsia" w:ascii="宋体" w:hAnsi="宋体" w:eastAsia="宋体"/>
          <w:color w:val="0000FF"/>
          <w:sz w:val="24"/>
          <w:lang w:eastAsia="zh-CN"/>
        </w:rPr>
        <w:t>情感</w:t>
      </w:r>
      <w:r>
        <w:rPr>
          <w:rFonts w:ascii="宋体" w:hAnsi="宋体"/>
          <w:color w:val="0000FF"/>
          <w:sz w:val="24"/>
        </w:rPr>
        <w:t>是女性在*时刻会完全发展出来的东西。这种</w:t>
      </w:r>
      <w:r>
        <w:rPr>
          <w:rFonts w:hint="eastAsia" w:ascii="宋体" w:hAnsi="宋体" w:eastAsia="宋体"/>
          <w:color w:val="0000FF"/>
          <w:sz w:val="24"/>
          <w:lang w:eastAsia="zh-CN"/>
        </w:rPr>
        <w:t>情感</w:t>
      </w:r>
      <w:r>
        <w:rPr>
          <w:rFonts w:ascii="宋体" w:hAnsi="宋体"/>
          <w:color w:val="0000FF"/>
          <w:sz w:val="24"/>
        </w:rPr>
        <w:t>需要改变。很多母亲对女儿感到嫉妒，这就是我们在许多孩子身上看到的问题，因为后来她们成为母亲后，会将这种仇恨、嫉妒和</w:t>
      </w:r>
      <w:r>
        <w:rPr>
          <w:rFonts w:hint="eastAsia" w:ascii="宋体" w:hAnsi="宋体" w:eastAsia="宋体"/>
          <w:color w:val="0000FF"/>
          <w:sz w:val="24"/>
          <w:lang w:eastAsia="zh-CN"/>
        </w:rPr>
        <w:t>情感</w:t>
      </w:r>
      <w:r>
        <w:rPr>
          <w:rFonts w:ascii="宋体" w:hAnsi="宋体"/>
          <w:color w:val="0000FF"/>
          <w:sz w:val="24"/>
        </w:rPr>
        <w:t>传递给下一代。持续干涉孩子的生活</w:t>
      </w:r>
      <w:r>
        <w:rPr>
          <w:rFonts w:hint="eastAsia" w:ascii="宋体" w:hAnsi="宋体" w:eastAsia="宋体"/>
          <w:color w:val="0000FF"/>
          <w:sz w:val="24"/>
          <w:lang w:val="en-US" w:eastAsia="zh-CN"/>
        </w:rPr>
        <w:t>/生命</w:t>
      </w:r>
      <w:r>
        <w:rPr>
          <w:rFonts w:ascii="宋体" w:hAnsi="宋体"/>
          <w:color w:val="0000FF"/>
          <w:sz w:val="24"/>
        </w:rPr>
        <w:t>，因为她们想要掌控一切，想要成为“阿尔法”。以前父亲是“阿尔法”，现在我通过情感控制儿媳、女婿等一切，因为我现在是老大。我拥有情感工具，而他只有口袋里的钱。如果在学校里教父母的不是字母表和代数，而是情感教育和爱的分享，那么我们社会中90%的问题就不会存在。当你满足时，你就不会饥饿；当你饥饿时，为了满足这种饥饿，你不会犯错。这是人类的一个陷阱。不管是食物、情感还是爱，都是一样的。</w:t>
      </w:r>
    </w:p>
    <w:p w14:paraId="325F765E">
      <w:r>
        <w:rPr>
          <w:rFonts w:ascii="宋体" w:hAnsi="宋体"/>
          <w:color w:val="0000FF"/>
          <w:sz w:val="24"/>
        </w:rPr>
        <w:t>【4o】嫉妒的情感是女性在特定时刻完全发展出来的</w:t>
      </w:r>
      <w:r>
        <w:rPr>
          <w:rFonts w:hint="eastAsia" w:ascii="宋体" w:hAnsi="宋体" w:eastAsia="宋体"/>
          <w:color w:val="0000FF"/>
          <w:sz w:val="24"/>
          <w:lang w:eastAsia="zh-CN"/>
        </w:rPr>
        <w:t>情感</w:t>
      </w:r>
      <w:r>
        <w:rPr>
          <w:rFonts w:ascii="宋体" w:hAnsi="宋体"/>
          <w:color w:val="0000FF"/>
          <w:sz w:val="24"/>
        </w:rPr>
        <w:t>之一，必须得到改变。不少母亲对女儿心生嫉妒，这就是我们在许多孩子身上看到的问题，因为她们后来成为母亲，并将这种仇恨、嫉妒和情感传递给下一代。她们持续干涉孩子的生活，因为她们想要掌控，想成为阿尔法。在此之前，父亲是阿尔法，现在我通过情感控制儿媳、女婿和其他一切，因为我现在是顶头大哥。我有情感的工具，而他只有口袋里的钱。如果学校教父母情感和爱的分享，而不是字母和代数，我们社会中的90%问题将不复存在。当你满足时，你就不会饥饿，当你饥饿时，你就不会犯错去填补那种饥饿，而这正是人类的陷阱。（3:12）无论是食物、情感、爱还是其他。</w:t>
      </w:r>
    </w:p>
    <w:p w14:paraId="6F99F5C4">
      <w:r>
        <w:rPr>
          <w:rFonts w:ascii="Times New Roman" w:hAnsi="Times New Roman"/>
          <w:color w:val="000000"/>
          <w:sz w:val="24"/>
        </w:rPr>
        <w:t>Any other question?</w:t>
      </w:r>
    </w:p>
    <w:p w14:paraId="6C87BCC3">
      <w:r>
        <w:rPr>
          <w:rFonts w:ascii="宋体" w:hAnsi="宋体"/>
          <w:color w:val="0000FF"/>
          <w:sz w:val="24"/>
        </w:rPr>
        <w:t>还有其他问题吗？</w:t>
      </w:r>
    </w:p>
    <w:p w14:paraId="55D62FEA">
      <w:pPr>
        <w:rPr>
          <w:rFonts w:ascii="Times New Roman" w:hAnsi="Times New Roman"/>
          <w:color w:val="000000"/>
          <w:sz w:val="24"/>
        </w:rPr>
      </w:pPr>
    </w:p>
    <w:p w14:paraId="6D0931C8">
      <w:r>
        <w:rPr>
          <w:rFonts w:ascii="Times New Roman" w:hAnsi="Times New Roman"/>
          <w:color w:val="000000"/>
          <w:sz w:val="24"/>
        </w:rPr>
        <w:t>Q: He or she, I'm not sure what it is, is interested in a comprehensive Wellness program for my family of four, which is offered in the eShop. Could you please give me some more details about its coverage for 10 years period? Or indicate the past workshop that I could refer to for more information?</w:t>
      </w:r>
    </w:p>
    <w:p w14:paraId="5584CD98">
      <w:pPr>
        <w:rPr>
          <w:rFonts w:ascii="宋体" w:hAnsi="宋体"/>
          <w:color w:val="0000FF"/>
          <w:sz w:val="24"/>
        </w:rPr>
      </w:pPr>
      <w:r>
        <w:rPr>
          <w:rFonts w:ascii="宋体" w:hAnsi="宋体"/>
          <w:color w:val="0000FF"/>
          <w:sz w:val="24"/>
        </w:rPr>
        <w:t>【Max】</w:t>
      </w:r>
      <w:r>
        <w:rPr>
          <w:rFonts w:hint="eastAsia" w:ascii="宋体" w:hAnsi="宋体" w:eastAsia="宋体"/>
          <w:color w:val="0000FF"/>
          <w:sz w:val="24"/>
          <w:lang w:val="en-US" w:eastAsia="zh-CN"/>
        </w:rPr>
        <w:t>问</w:t>
      </w:r>
      <w:r>
        <w:rPr>
          <w:rFonts w:ascii="宋体" w:hAnsi="宋体"/>
          <w:color w:val="0000FF"/>
          <w:sz w:val="24"/>
        </w:rPr>
        <w:t>: 他或她，我不确定是什么，对电子商店</w:t>
      </w:r>
      <w:r>
        <w:rPr>
          <w:rFonts w:hint="eastAsia" w:ascii="宋体" w:hAnsi="宋体" w:eastAsia="宋体"/>
          <w:color w:val="0000FF"/>
          <w:sz w:val="24"/>
          <w:lang w:val="en-US" w:eastAsia="zh-CN"/>
        </w:rPr>
        <w:t>中</w:t>
      </w:r>
      <w:r>
        <w:rPr>
          <w:rFonts w:ascii="宋体" w:hAnsi="宋体"/>
          <w:color w:val="0000FF"/>
          <w:sz w:val="24"/>
        </w:rPr>
        <w:t>提供的适用于我家四口人的全面健康计划感兴趣。您能给我详细介绍一下</w:t>
      </w:r>
      <w:r>
        <w:rPr>
          <w:rFonts w:hint="eastAsia" w:ascii="宋体" w:hAnsi="宋体" w:eastAsia="宋体"/>
          <w:color w:val="0000FF"/>
          <w:sz w:val="24"/>
          <w:lang w:eastAsia="zh-CN"/>
        </w:rPr>
        <w:t>“</w:t>
      </w:r>
      <w:r>
        <w:rPr>
          <w:rFonts w:ascii="宋体" w:hAnsi="宋体"/>
          <w:color w:val="0000FF"/>
          <w:sz w:val="24"/>
        </w:rPr>
        <w:t>10年期覆盖</w:t>
      </w:r>
      <w:r>
        <w:rPr>
          <w:rFonts w:hint="eastAsia" w:ascii="宋体" w:hAnsi="宋体" w:eastAsia="宋体"/>
          <w:color w:val="0000FF"/>
          <w:sz w:val="24"/>
          <w:lang w:eastAsia="zh-CN"/>
        </w:rPr>
        <w:t>”</w:t>
      </w:r>
      <w:r>
        <w:rPr>
          <w:rFonts w:ascii="宋体" w:hAnsi="宋体"/>
          <w:color w:val="0000FF"/>
          <w:sz w:val="24"/>
        </w:rPr>
        <w:t>吗？或者告诉我可以参考哪个过去的研讨会获取更多信息？</w:t>
      </w:r>
    </w:p>
    <w:p w14:paraId="081A1C6E">
      <w:pPr>
        <w:rPr>
          <w:rFonts w:hint="eastAsia" w:ascii="宋体" w:hAnsi="宋体" w:eastAsia="宋体"/>
          <w:color w:val="0000FF"/>
          <w:sz w:val="24"/>
          <w:lang w:eastAsia="zh-CN"/>
        </w:rPr>
      </w:pPr>
      <w:r>
        <w:rPr>
          <w:rFonts w:hint="eastAsia" w:ascii="宋体" w:hAnsi="宋体" w:eastAsia="宋体"/>
          <w:color w:val="0000FF"/>
          <w:sz w:val="24"/>
          <w:lang w:eastAsia="zh-CN"/>
        </w:rPr>
        <w:t>（</w:t>
      </w:r>
      <w:r>
        <w:rPr>
          <w:rFonts w:hint="eastAsia" w:ascii="宋体" w:hAnsi="宋体" w:eastAsia="宋体"/>
          <w:color w:val="0000FF"/>
          <w:sz w:val="24"/>
          <w:lang w:val="en-US" w:eastAsia="zh-CN"/>
        </w:rPr>
        <w:t>链接：</w:t>
      </w:r>
      <w:r>
        <w:rPr>
          <w:rFonts w:hint="eastAsia" w:ascii="宋体" w:hAnsi="宋体" w:eastAsia="宋体"/>
          <w:color w:val="0000FF"/>
          <w:sz w:val="24"/>
          <w:lang w:val="en-US" w:eastAsia="zh-CN"/>
        </w:rPr>
        <w:fldChar w:fldCharType="begin"/>
      </w:r>
      <w:r>
        <w:rPr>
          <w:rFonts w:hint="eastAsia" w:ascii="宋体" w:hAnsi="宋体" w:eastAsia="宋体"/>
          <w:color w:val="0000FF"/>
          <w:sz w:val="24"/>
          <w:lang w:val="en-US" w:eastAsia="zh-CN"/>
        </w:rPr>
        <w:instrText xml:space="preserve"> HYPERLINK "https://store.keshefoundation.org/store/product/ComprehensiveWellnessPreventionFamily20/" </w:instrText>
      </w:r>
      <w:r>
        <w:rPr>
          <w:rFonts w:hint="eastAsia" w:ascii="宋体" w:hAnsi="宋体" w:eastAsia="宋体"/>
          <w:color w:val="0000FF"/>
          <w:sz w:val="24"/>
          <w:lang w:val="en-US" w:eastAsia="zh-CN"/>
        </w:rPr>
        <w:fldChar w:fldCharType="separate"/>
      </w:r>
      <w:r>
        <w:rPr>
          <w:rStyle w:val="137"/>
          <w:rFonts w:hint="eastAsia" w:ascii="宋体" w:hAnsi="宋体" w:eastAsia="宋体"/>
          <w:sz w:val="24"/>
          <w:lang w:val="en-US" w:eastAsia="zh-CN"/>
        </w:rPr>
        <w:t>https://store.keshefoundation.org/store/product/ComprehensiveWellnessPreventionFamily20/</w:t>
      </w:r>
      <w:r>
        <w:rPr>
          <w:rFonts w:hint="eastAsia" w:ascii="宋体" w:hAnsi="宋体" w:eastAsia="宋体"/>
          <w:color w:val="0000FF"/>
          <w:sz w:val="24"/>
          <w:lang w:val="en-US" w:eastAsia="zh-CN"/>
        </w:rPr>
        <w:fldChar w:fldCharType="end"/>
      </w:r>
      <w:r>
        <w:rPr>
          <w:rFonts w:hint="eastAsia" w:ascii="宋体" w:hAnsi="宋体" w:eastAsia="宋体"/>
          <w:color w:val="0000FF"/>
          <w:sz w:val="24"/>
          <w:lang w:eastAsia="zh-CN"/>
        </w:rPr>
        <w:t>）</w:t>
      </w:r>
    </w:p>
    <w:p w14:paraId="6CB2A726">
      <w:r>
        <w:rPr>
          <w:rFonts w:ascii="宋体" w:hAnsi="宋体"/>
          <w:color w:val="0000FF"/>
          <w:sz w:val="24"/>
        </w:rPr>
        <w:t>【4o】问：他或她，我不确定是哪一个，对我四口之家的综合健康计划感兴趣，该计划在电子商店中提供。您能否提供有关其10年期限的更多详细信息？或者指出我可以参考以获取更多信息的过去研讨会？</w:t>
      </w:r>
    </w:p>
    <w:p w14:paraId="1C782D00">
      <w:r>
        <w:rPr>
          <w:rFonts w:ascii="Times New Roman" w:hAnsi="Times New Roman"/>
          <w:color w:val="000000"/>
          <w:sz w:val="24"/>
        </w:rPr>
        <w:t>Keshe: These are set for prevention. Those of you who bought these contracts from the Keshe Foundation, you have already been in the first or second phase of it. You're invited twice a year to join in on the prevention one, one or two hour sessions. And then if your family gets any kind of unwell-ness, you go back to the Keshe Foundation Wellness Centers. And the cover is free, because you bought the contract from the Foundation. It's very simple. You, if any previous diseases you have mentioned, it's not a policy that if you have it we don't accept you. Some people buy the contract because it's easier to get, but if you have it in the past we consider a position. And we... it's supposed to be... it's getting better and better in a way of improving the conditions and then we update. (3:14) We upgrade even people who joined us in some of the sessions a year ago, two years ago on the Wellness side. As, for example, we developed a new technology in past few weeks. They received new material. We don't care about you made payment to the Wellness center 2 years ago and how it benefited you. If we see a new development, we recall the people back to use it. And these contracts are part of those development of technology. It covers you and the family and it tells you what it covers. We do our best to try to, to help with the Wellness Center in Germany. The processes of the conditions and prevention.</w:t>
      </w:r>
    </w:p>
    <w:p w14:paraId="664D3140">
      <w:r>
        <w:rPr>
          <w:rFonts w:ascii="宋体" w:hAnsi="宋体"/>
          <w:color w:val="0000FF"/>
          <w:sz w:val="24"/>
        </w:rPr>
        <w:t>【Max】凯史：这些是为</w:t>
      </w:r>
      <w:r>
        <w:rPr>
          <w:rFonts w:hint="eastAsia" w:ascii="宋体" w:hAnsi="宋体" w:eastAsia="宋体"/>
          <w:color w:val="0000FF"/>
          <w:sz w:val="24"/>
          <w:lang w:eastAsia="zh-CN"/>
        </w:rPr>
        <w:t>“</w:t>
      </w:r>
      <w:r>
        <w:rPr>
          <w:rFonts w:ascii="宋体" w:hAnsi="宋体"/>
          <w:color w:val="0000FF"/>
          <w:sz w:val="24"/>
        </w:rPr>
        <w:t>预防</w:t>
      </w:r>
      <w:r>
        <w:rPr>
          <w:rFonts w:hint="eastAsia" w:ascii="宋体" w:hAnsi="宋体" w:eastAsia="宋体"/>
          <w:color w:val="0000FF"/>
          <w:sz w:val="24"/>
          <w:lang w:eastAsia="zh-CN"/>
        </w:rPr>
        <w:t>”</w:t>
      </w:r>
      <w:r>
        <w:rPr>
          <w:rFonts w:hint="eastAsia" w:ascii="宋体" w:hAnsi="宋体" w:eastAsia="宋体"/>
          <w:color w:val="0000FF"/>
          <w:sz w:val="24"/>
          <w:lang w:val="en-US" w:eastAsia="zh-CN"/>
        </w:rPr>
        <w:t>而设立</w:t>
      </w:r>
      <w:r>
        <w:rPr>
          <w:rFonts w:ascii="宋体" w:hAnsi="宋体"/>
          <w:color w:val="0000FF"/>
          <w:sz w:val="24"/>
        </w:rPr>
        <w:t>的。那些从凯史基金会购买了这些合同的人，你们已经进入了第一或第二阶段。你们每年会被邀请两次参加一到两小时的</w:t>
      </w:r>
      <w:r>
        <w:rPr>
          <w:rFonts w:hint="eastAsia" w:ascii="宋体" w:hAnsi="宋体" w:eastAsia="宋体"/>
          <w:color w:val="0000FF"/>
          <w:sz w:val="24"/>
          <w:lang w:eastAsia="zh-CN"/>
        </w:rPr>
        <w:t>“</w:t>
      </w:r>
      <w:r>
        <w:rPr>
          <w:rFonts w:ascii="宋体" w:hAnsi="宋体"/>
          <w:color w:val="0000FF"/>
          <w:sz w:val="24"/>
        </w:rPr>
        <w:t>预防</w:t>
      </w:r>
      <w:r>
        <w:rPr>
          <w:rFonts w:hint="eastAsia" w:ascii="宋体" w:hAnsi="宋体" w:eastAsia="宋体"/>
          <w:color w:val="0000FF"/>
          <w:sz w:val="24"/>
          <w:lang w:eastAsia="zh-CN"/>
        </w:rPr>
        <w:t>”</w:t>
      </w:r>
      <w:r>
        <w:rPr>
          <w:rFonts w:hint="eastAsia" w:ascii="宋体" w:hAnsi="宋体" w:eastAsia="宋体"/>
          <w:color w:val="0000FF"/>
          <w:sz w:val="24"/>
          <w:lang w:val="en-US" w:eastAsia="zh-CN"/>
        </w:rPr>
        <w:t>体验</w:t>
      </w:r>
      <w:r>
        <w:rPr>
          <w:rFonts w:ascii="宋体" w:hAnsi="宋体"/>
          <w:color w:val="0000FF"/>
          <w:sz w:val="24"/>
        </w:rPr>
        <w:t>。如果你们家庭中有人出现任何不适，你可以回到凯史基金会的健康中心。因为你是从基金会购买的合同，所以这项服务是免费的。非常简单。如果你之前提到过某些疾病，这并不意味着我们不接受你。有些人因为容易获得而购买合同，但如果你以前有这些问题，我们会考虑你的具体情况。我们在不断改进条件，并进行更新。我们甚至会升级一年前、两年前加入健康项目的一些人</w:t>
      </w:r>
      <w:r>
        <w:rPr>
          <w:rFonts w:hint="eastAsia" w:ascii="宋体" w:hAnsi="宋体" w:eastAsia="宋体"/>
          <w:color w:val="0000FF"/>
          <w:sz w:val="24"/>
          <w:lang w:val="en-US" w:eastAsia="zh-CN"/>
        </w:rPr>
        <w:t>的服务</w:t>
      </w:r>
      <w:r>
        <w:rPr>
          <w:rFonts w:ascii="宋体" w:hAnsi="宋体"/>
          <w:color w:val="0000FF"/>
          <w:sz w:val="24"/>
        </w:rPr>
        <w:t>。例如，我们在过去几周开发了一项新技术。他们收到了新材料。我们不在乎你两年前向健康中心支付了多少费用以及它给你带来了什么好处。如果我们看到新的发展，我们会召回人们使用它。这些合同是我们技术发展的一部分。它涵盖了你和你的家人，并告诉你涵盖的内容。我们尽最大努力通过德国的健康中心提供帮助。包括各种状况的处理和预防。</w:t>
      </w:r>
    </w:p>
    <w:p w14:paraId="39597371">
      <w:r>
        <w:rPr>
          <w:rFonts w:ascii="宋体" w:hAnsi="宋体"/>
          <w:color w:val="0000FF"/>
          <w:sz w:val="24"/>
        </w:rPr>
        <w:t>【4o】凯史：这些计划是为了预防。那些从凯史基金会购买这些合同的人，你们已经进入了第一或第二阶段。每年你们会被邀请参加预防性的一个或两个小时的会议两次。如果你的家人出现任何不适，你们可以回到凯史基金会健康中心。因为你从基金会购买了合同，所以覆盖是免费的。这非常简单。如果你提到过任何以前的疾病，这不是一个如果你有我们就不接受你的政策。有些人买这个合同是因为这样更容易获取，但如果你过去有过，我们会考虑这个情况。我们</w:t>
      </w:r>
      <w:r>
        <w:rPr>
          <w:rFonts w:hint="eastAsia" w:ascii="宋体" w:hAnsi="宋体" w:eastAsia="宋体"/>
          <w:color w:val="0000FF"/>
          <w:sz w:val="24"/>
          <w:lang w:eastAsia="zh-CN"/>
        </w:rPr>
        <w:t>…</w:t>
      </w:r>
      <w:r>
        <w:rPr>
          <w:rFonts w:ascii="宋体" w:hAnsi="宋体"/>
          <w:color w:val="0000FF"/>
          <w:sz w:val="24"/>
        </w:rPr>
        <w:t>这应该是</w:t>
      </w:r>
      <w:r>
        <w:rPr>
          <w:rFonts w:hint="eastAsia" w:ascii="宋体" w:hAnsi="宋体" w:eastAsia="宋体"/>
          <w:color w:val="0000FF"/>
          <w:sz w:val="24"/>
          <w:lang w:eastAsia="zh-CN"/>
        </w:rPr>
        <w:t>…</w:t>
      </w:r>
      <w:r>
        <w:rPr>
          <w:rFonts w:ascii="宋体" w:hAnsi="宋体"/>
          <w:color w:val="0000FF"/>
          <w:sz w:val="24"/>
        </w:rPr>
        <w:t>它正在以改善条件的方式变得越来越好，然后我们进行更新。例如，在过去几周我们开发了一项新技术。他们收到了新材料。我们不在乎你两年前向健康中心付款以及它如何使你受益。如果我们看到新的发展，我们会召回人们使用它。这些合同是技术发展的组成部分。它涵盖你和你的家人，并告诉你它涵盖什么。我们尽力尝试，与德国的健康中心合作。条件和预防的过程。</w:t>
      </w:r>
    </w:p>
    <w:p w14:paraId="3AC80F54">
      <w:r>
        <w:rPr>
          <w:rFonts w:ascii="Times New Roman" w:hAnsi="Times New Roman"/>
          <w:color w:val="000000"/>
          <w:sz w:val="24"/>
        </w:rPr>
        <w:t>When you buy these contracts, first thing is you cover with prevention, 2 sessions a year anyway. And when if you hit anything in the 10 years, you come back in and the process is totally free and it's covered in the best of it is, we have the knowledge to help. This thing is going to get more and more.</w:t>
      </w:r>
    </w:p>
    <w:p w14:paraId="71D44968">
      <w:r>
        <w:rPr>
          <w:rFonts w:ascii="宋体" w:hAnsi="宋体"/>
          <w:color w:val="0000FF"/>
          <w:sz w:val="24"/>
        </w:rPr>
        <w:t>【Max】当你购买这些合同时，首先你会得到每年两次的</w:t>
      </w:r>
      <w:r>
        <w:rPr>
          <w:rFonts w:hint="eastAsia" w:ascii="宋体" w:hAnsi="宋体" w:eastAsia="宋体"/>
          <w:color w:val="0000FF"/>
          <w:sz w:val="24"/>
          <w:lang w:eastAsia="zh-CN"/>
        </w:rPr>
        <w:t>“</w:t>
      </w:r>
      <w:r>
        <w:rPr>
          <w:rFonts w:ascii="宋体" w:hAnsi="宋体"/>
          <w:color w:val="0000FF"/>
          <w:sz w:val="24"/>
        </w:rPr>
        <w:t>预防</w:t>
      </w:r>
      <w:r>
        <w:rPr>
          <w:rFonts w:hint="eastAsia" w:ascii="宋体" w:hAnsi="宋体" w:eastAsia="宋体"/>
          <w:color w:val="0000FF"/>
          <w:sz w:val="24"/>
          <w:lang w:eastAsia="zh-CN"/>
        </w:rPr>
        <w:t>”</w:t>
      </w:r>
      <w:r>
        <w:rPr>
          <w:rFonts w:hint="eastAsia" w:ascii="宋体" w:hAnsi="宋体" w:eastAsia="宋体"/>
          <w:color w:val="0000FF"/>
          <w:sz w:val="24"/>
          <w:lang w:val="en-US" w:eastAsia="zh-CN"/>
        </w:rPr>
        <w:t>体验课</w:t>
      </w:r>
      <w:r>
        <w:rPr>
          <w:rFonts w:ascii="宋体" w:hAnsi="宋体"/>
          <w:color w:val="0000FF"/>
          <w:sz w:val="24"/>
        </w:rPr>
        <w:t>。如果在10年内你遇到任何问题，你可以回来接受完全免费的服务。最好的一点是我们拥有可以帮助的知识。这个项目将会越来越完善。</w:t>
      </w:r>
    </w:p>
    <w:p w14:paraId="294F65F4">
      <w:r>
        <w:rPr>
          <w:rFonts w:ascii="宋体" w:hAnsi="宋体"/>
          <w:color w:val="0000FF"/>
          <w:sz w:val="24"/>
        </w:rPr>
        <w:t>【4o】当你购买这些合同时，首先是预防，每年2次会议无论如何覆盖。如果你在10年内遇到任何问题，你回来，过程是完全免费的，覆盖的最好的是，我们有知识帮助。这个事情将会越来越多。</w:t>
      </w:r>
    </w:p>
    <w:p w14:paraId="06F41F3C">
      <w:r>
        <w:rPr>
          <w:rFonts w:ascii="Times New Roman" w:hAnsi="Times New Roman"/>
          <w:color w:val="000000"/>
          <w:sz w:val="24"/>
        </w:rPr>
        <w:t>We are talking with governments to cover national insurances under this, with two governments, we are in talk. And to start running trials with thousand, ten thousand people that we do the prevention and then monitor. And then gradually it has to be done to be certified to become part of the government policy.</w:t>
      </w:r>
    </w:p>
    <w:p w14:paraId="06FE2C00">
      <w:r>
        <w:rPr>
          <w:rFonts w:ascii="宋体" w:hAnsi="宋体"/>
          <w:color w:val="0000FF"/>
          <w:sz w:val="24"/>
        </w:rPr>
        <w:t>【Max】我们正在与两个政府讨论将这种健康计划纳入国家保险体系，并开始进行试验，涉及上千甚至上万人。我们将进行预防并监测效果。然后逐步实施以获得认证，最终成为政府政策的一部分。</w:t>
      </w:r>
    </w:p>
    <w:p w14:paraId="70F7D6A6">
      <w:r>
        <w:rPr>
          <w:rFonts w:ascii="宋体" w:hAnsi="宋体"/>
          <w:color w:val="0000FF"/>
          <w:sz w:val="24"/>
        </w:rPr>
        <w:t>【4o】我们正在与政府谈判，将国家保险纳入其中，与两个政府进行谈判。并开始进行包含一千、一万人的试验，我们进行预防然后监测。然后逐步完成认证以成为政府政策的一部分。</w:t>
      </w:r>
    </w:p>
    <w:p w14:paraId="03532DE2">
      <w:r>
        <w:rPr>
          <w:rFonts w:ascii="Times New Roman" w:hAnsi="Times New Roman"/>
          <w:color w:val="000000"/>
          <w:sz w:val="24"/>
        </w:rPr>
        <w:t>I have a message here from the administration of Keshe Foundation. It's on the chat. Would you like to read it Rick? Or I read it for you up there. It says, (3:16) can anyone in the community find the teachings or session where it was thought how to maintain the constant room temperature with Gans and or Nano coated material if you know please contact Rick with a link. I'm sure Jalal knows it.</w:t>
      </w:r>
    </w:p>
    <w:p w14:paraId="6CB233E2">
      <w:r>
        <w:rPr>
          <w:rFonts w:ascii="宋体" w:hAnsi="宋体"/>
          <w:color w:val="0000FF"/>
          <w:sz w:val="24"/>
        </w:rPr>
        <w:t>【Max】我这里有一条来自凯史基金会管理团队的消息。消息在聊天中。你想读一下吗，</w:t>
      </w:r>
      <w:r>
        <w:rPr>
          <w:rFonts w:hint="eastAsia" w:ascii="宋体" w:hAnsi="宋体" w:eastAsia="宋体"/>
          <w:color w:val="0000FF"/>
          <w:sz w:val="24"/>
          <w:lang w:val="en-US" w:eastAsia="zh-CN"/>
        </w:rPr>
        <w:t>瑞克</w:t>
      </w:r>
      <w:r>
        <w:rPr>
          <w:rFonts w:ascii="宋体" w:hAnsi="宋体"/>
          <w:color w:val="0000FF"/>
          <w:sz w:val="24"/>
        </w:rPr>
        <w:t>？还是我来为你读出来。消息说，社区里有人能找到关于如何使用甘斯或纳米涂层材料保持恒定室温的教学或课程吗？如果你知道，请提供链接给</w:t>
      </w:r>
      <w:r>
        <w:rPr>
          <w:rFonts w:hint="eastAsia" w:ascii="宋体" w:hAnsi="宋体" w:eastAsia="宋体"/>
          <w:color w:val="0000FF"/>
          <w:sz w:val="24"/>
          <w:lang w:val="en-US" w:eastAsia="zh-CN"/>
        </w:rPr>
        <w:t>瑞克</w:t>
      </w:r>
      <w:r>
        <w:rPr>
          <w:rFonts w:ascii="宋体" w:hAnsi="宋体"/>
          <w:color w:val="0000FF"/>
          <w:sz w:val="24"/>
        </w:rPr>
        <w:t>。我相信Jalal知道这个。</w:t>
      </w:r>
    </w:p>
    <w:p w14:paraId="3B67A626">
      <w:r>
        <w:rPr>
          <w:rFonts w:ascii="宋体" w:hAnsi="宋体"/>
          <w:color w:val="0000FF"/>
          <w:sz w:val="24"/>
        </w:rPr>
        <w:t>【4o】我这里有一条来自凯史基金会管理层的信息。它在聊天中。你想读一下吗，Rick？还是我为你读。信息内容是：(3:16) 社区中有没有人能找到那个教学或课程，讲的是如何用甘斯和/或纳米涂层材料保持恒定室温，如果你知道，请用链接联系Rick。我相信Jalal知道。</w:t>
      </w:r>
    </w:p>
    <w:p w14:paraId="7298D1E9">
      <w:r>
        <w:rPr>
          <w:rFonts w:ascii="Times New Roman" w:hAnsi="Times New Roman"/>
          <w:color w:val="000000"/>
          <w:sz w:val="24"/>
        </w:rPr>
        <w:t>Rick: That's probably true. I was part of the early teaching.</w:t>
      </w:r>
    </w:p>
    <w:p w14:paraId="7A5D6053">
      <w:r>
        <w:rPr>
          <w:rFonts w:ascii="宋体" w:hAnsi="宋体"/>
          <w:color w:val="0000FF"/>
          <w:sz w:val="24"/>
        </w:rPr>
        <w:t>【Max】</w:t>
      </w:r>
      <w:r>
        <w:rPr>
          <w:rFonts w:hint="eastAsia" w:ascii="宋体" w:hAnsi="宋体" w:eastAsia="宋体"/>
          <w:color w:val="0000FF"/>
          <w:sz w:val="24"/>
          <w:lang w:val="en-US" w:eastAsia="zh-CN"/>
        </w:rPr>
        <w:t>瑞克</w:t>
      </w:r>
      <w:r>
        <w:rPr>
          <w:rFonts w:ascii="宋体" w:hAnsi="宋体"/>
          <w:color w:val="0000FF"/>
          <w:sz w:val="24"/>
        </w:rPr>
        <w:t>：这可能是真的。我参与了早期的教学。</w:t>
      </w:r>
    </w:p>
    <w:p w14:paraId="3F7C31D2">
      <w:r>
        <w:rPr>
          <w:rFonts w:ascii="宋体" w:hAnsi="宋体"/>
          <w:color w:val="0000FF"/>
          <w:sz w:val="24"/>
        </w:rPr>
        <w:t>【4o】Rick：这可能是真的。我参与了早期的教学。</w:t>
      </w:r>
    </w:p>
    <w:p w14:paraId="37F6278D">
      <w:r>
        <w:rPr>
          <w:rFonts w:ascii="Times New Roman" w:hAnsi="Times New Roman"/>
          <w:color w:val="000000"/>
          <w:sz w:val="24"/>
        </w:rPr>
        <w:t>Keshe: I think it was about 6 or 7 years ago. It keeps the room temperature as 20-22 degrees constant, you have to spray the Gans on even the glasses in the house, the windows. And, it's mixed with some paints. If I remember, we use some of this paint for... with the Chinese transfer, the military, and it gives a constant 20-22 degrees.</w:t>
      </w:r>
    </w:p>
    <w:p w14:paraId="1E529528">
      <w:r>
        <w:rPr>
          <w:rFonts w:ascii="宋体" w:hAnsi="宋体"/>
          <w:color w:val="0000FF"/>
          <w:sz w:val="24"/>
        </w:rPr>
        <w:t>【Max】凯史：我想那应该是大约六七年前的事了。它可以将室温保持在20到22度的恒定温度，你需要在房子的玻璃、窗户上喷洒甘斯，并且要与一些油漆混合。如果我没记错的话，</w:t>
      </w:r>
      <w:r>
        <w:rPr>
          <w:rFonts w:hint="eastAsia" w:ascii="宋体" w:hAnsi="宋体" w:eastAsia="宋体"/>
          <w:color w:val="0000FF"/>
          <w:sz w:val="24"/>
          <w:lang w:val="en-US" w:eastAsia="zh-CN"/>
        </w:rPr>
        <w:t>***</w:t>
      </w:r>
      <w:r>
        <w:rPr>
          <w:rFonts w:ascii="宋体" w:hAnsi="宋体"/>
          <w:color w:val="0000FF"/>
          <w:sz w:val="24"/>
        </w:rPr>
        <w:t>，它能保持恒定的20到22度。</w:t>
      </w:r>
    </w:p>
    <w:p w14:paraId="26ADCC83">
      <w:r>
        <w:rPr>
          <w:rFonts w:ascii="宋体" w:hAnsi="宋体"/>
          <w:color w:val="0000FF"/>
          <w:sz w:val="24"/>
        </w:rPr>
        <w:t>【4o】凯史：我想那是大约6或7年前。它能保持室温恒定在20-22度，你必须在房子的玻璃上甚至窗户上喷洒甘斯。而且，这和一些涂料混合使用。如果我没记错的话，我们用这种涂料的一些...</w:t>
      </w:r>
      <w:r>
        <w:rPr>
          <w:rFonts w:hint="eastAsia" w:ascii="宋体" w:hAnsi="宋体" w:eastAsia="宋体"/>
          <w:color w:val="0000FF"/>
          <w:sz w:val="24"/>
          <w:lang w:val="en-US" w:eastAsia="zh-CN"/>
        </w:rPr>
        <w:t>***</w:t>
      </w:r>
      <w:r>
        <w:rPr>
          <w:rFonts w:ascii="宋体" w:hAnsi="宋体"/>
          <w:color w:val="0000FF"/>
          <w:sz w:val="24"/>
        </w:rPr>
        <w:t>，它能保持恒定的20-22度。</w:t>
      </w:r>
    </w:p>
    <w:p w14:paraId="2D6FC0AB">
      <w:pPr>
        <w:rPr>
          <w:rFonts w:hint="eastAsia" w:eastAsia="宋体"/>
          <w:lang w:val="en-US" w:eastAsia="zh-CN"/>
        </w:rPr>
      </w:pPr>
      <w:r>
        <w:rPr>
          <w:rFonts w:hint="eastAsia" w:eastAsia="宋体"/>
          <w:lang w:val="en-US" w:eastAsia="zh-CN"/>
        </w:rPr>
        <w:t>...</w:t>
      </w:r>
    </w:p>
    <w:p w14:paraId="2EFB6738">
      <w:pPr>
        <w:rPr>
          <w:rFonts w:hint="default" w:eastAsia="宋体"/>
          <w:lang w:val="en-US" w:eastAsia="zh-CN"/>
        </w:rPr>
      </w:pPr>
    </w:p>
    <w:p w14:paraId="4D8C8BD4">
      <w:r>
        <w:rPr>
          <w:rFonts w:ascii="Times New Roman" w:hAnsi="Times New Roman"/>
          <w:color w:val="000000"/>
          <w:sz w:val="24"/>
        </w:rPr>
        <w:t>Q: Can you advise people like me, who are new in the group, with which of your products we can improve the atmosphere in the room, where we are sleeping? Maybe the Plasma Fields absorption Butterfly? (3:18)</w:t>
      </w:r>
    </w:p>
    <w:p w14:paraId="48EBDF63">
      <w:r>
        <w:rPr>
          <w:rFonts w:ascii="宋体" w:hAnsi="宋体"/>
          <w:color w:val="0000FF"/>
          <w:sz w:val="24"/>
        </w:rPr>
        <w:t>【Max】</w:t>
      </w:r>
      <w:r>
        <w:rPr>
          <w:rFonts w:hint="eastAsia" w:ascii="宋体" w:hAnsi="宋体" w:eastAsia="宋体"/>
          <w:color w:val="0000FF"/>
          <w:sz w:val="24"/>
          <w:lang w:val="en-US" w:eastAsia="zh-CN"/>
        </w:rPr>
        <w:t>问</w:t>
      </w:r>
      <w:r>
        <w:rPr>
          <w:rFonts w:ascii="宋体" w:hAnsi="宋体"/>
          <w:color w:val="0000FF"/>
          <w:sz w:val="24"/>
        </w:rPr>
        <w:t>: 能否给像我这样新加入小组的人一些建议，用你们的哪种产品可以改善我们睡觉房间的氛围？或许是等离子场吸收蝴蝶？</w:t>
      </w:r>
    </w:p>
    <w:p w14:paraId="072EB9F2">
      <w:r>
        <w:rPr>
          <w:rFonts w:ascii="宋体" w:hAnsi="宋体"/>
          <w:color w:val="0000FF"/>
          <w:sz w:val="24"/>
        </w:rPr>
        <w:t>【4o】问：您能否建议像我这样刚加入这个小组的人，我们可以使用您哪些产品来改善我们睡眠的房间的气氛？也许是等离子场吸收蝴蝶？（3:18）</w:t>
      </w:r>
    </w:p>
    <w:p w14:paraId="5A0B9056">
      <w:r>
        <w:rPr>
          <w:rFonts w:ascii="Times New Roman" w:hAnsi="Times New Roman"/>
          <w:color w:val="000000"/>
          <w:sz w:val="24"/>
        </w:rPr>
        <w:t>Keshe: One of the best things to change emotion, and bring a change in the house, is Magnesium. If you use Magnesium Gans in the bottles and put them around the house, and it takes time, it's not tomorrow, you see the changes, three months, six months down the line you have a look, and you see. And the process is a... there's a reason for Magnesium, Magnesium has a specific characteristics which ... we done this, we tried this, our husband and wife, we said, They were at each other's throat killing each other, literally. "The house now you can even hear pin drops." That's what the daughter tells us. It's so quiet. She says you can, even if a pin drops, we can hear it, where it used to be battles, wherever. Magnesium is one. * if you have, don't put it near you, but use Magnesium as in 200, 300 milliliter, but you don't put it in one room, you put it across the house in different positions, and always when you use it, make sure the amino acid of it is with it. It has a huge effect on emotion.</w:t>
      </w:r>
    </w:p>
    <w:p w14:paraId="74A20F3E">
      <w:r>
        <w:rPr>
          <w:rFonts w:ascii="宋体" w:hAnsi="宋体"/>
          <w:color w:val="0000FF"/>
          <w:sz w:val="24"/>
        </w:rPr>
        <w:t>【Max】凯史：改变</w:t>
      </w:r>
      <w:r>
        <w:rPr>
          <w:rFonts w:hint="eastAsia" w:ascii="宋体" w:hAnsi="宋体" w:eastAsia="宋体"/>
          <w:color w:val="0000FF"/>
          <w:sz w:val="24"/>
          <w:lang w:eastAsia="zh-CN"/>
        </w:rPr>
        <w:t>情感</w:t>
      </w:r>
      <w:r>
        <w:rPr>
          <w:rFonts w:ascii="宋体" w:hAnsi="宋体"/>
          <w:color w:val="0000FF"/>
          <w:sz w:val="24"/>
        </w:rPr>
        <w:t>并带来家中变化的最佳方法之一是使用镁。如果你将镁甘斯放在瓶子中，并把它们放在房子周围，这需要时间，不是明天就能看到效果，三个月或六个月后你会看到变化。这个过程有一个原因，镁有特定的特性</w:t>
      </w:r>
      <w:r>
        <w:rPr>
          <w:rFonts w:hint="eastAsia" w:ascii="宋体" w:hAnsi="宋体" w:eastAsia="宋体"/>
          <w:color w:val="0000FF"/>
          <w:sz w:val="24"/>
          <w:lang w:eastAsia="zh-CN"/>
        </w:rPr>
        <w:t>…</w:t>
      </w:r>
      <w:r>
        <w:rPr>
          <w:rFonts w:ascii="宋体" w:hAnsi="宋体"/>
          <w:color w:val="0000FF"/>
          <w:sz w:val="24"/>
        </w:rPr>
        <w:t>我们已经尝试过这种方法，一对夫妻告诉我们，他们以前经常互相争吵，简直是要杀了对方。“现在家里安静得连针掉在地上都能听见。”这是他们的女儿告诉我们的。非常安静，她说即使是一根针掉下来也能听到声音，而以前到处都是争吵。镁是一个选择。* 如果你有镁甘斯，不要把它放在你身边，而是使用200到300毫升的量，但不要只放在一个房间里，而是放在房子的不同位置，并且在使用时确保它含有氨基酸。这对</w:t>
      </w:r>
      <w:r>
        <w:rPr>
          <w:rFonts w:hint="eastAsia" w:ascii="宋体" w:hAnsi="宋体" w:eastAsia="宋体"/>
          <w:color w:val="0000FF"/>
          <w:sz w:val="24"/>
          <w:lang w:eastAsia="zh-CN"/>
        </w:rPr>
        <w:t>情感</w:t>
      </w:r>
      <w:r>
        <w:rPr>
          <w:rFonts w:ascii="宋体" w:hAnsi="宋体"/>
          <w:color w:val="0000FF"/>
          <w:sz w:val="24"/>
        </w:rPr>
        <w:t>有很大影响。</w:t>
      </w:r>
    </w:p>
    <w:p w14:paraId="5200461E">
      <w:r>
        <w:rPr>
          <w:rFonts w:ascii="宋体" w:hAnsi="宋体"/>
          <w:color w:val="0000FF"/>
          <w:sz w:val="24"/>
        </w:rPr>
        <w:t>【4o】凯史：改变</w:t>
      </w:r>
      <w:r>
        <w:rPr>
          <w:rFonts w:hint="eastAsia" w:ascii="宋体" w:hAnsi="宋体" w:eastAsia="宋体"/>
          <w:color w:val="0000FF"/>
          <w:sz w:val="24"/>
          <w:lang w:eastAsia="zh-CN"/>
        </w:rPr>
        <w:t>情感</w:t>
      </w:r>
      <w:r>
        <w:rPr>
          <w:rFonts w:ascii="宋体" w:hAnsi="宋体"/>
          <w:color w:val="0000FF"/>
          <w:sz w:val="24"/>
        </w:rPr>
        <w:t>并带来家庭变化的最佳方法之一是镁。如果你在瓶子里使用镁甘斯并把它们放在房子周围，这需要时间，不是明天，而是三个月、六个月后你会看到变化。这个过程有其原因，镁具有特定的特性</w:t>
      </w:r>
      <w:r>
        <w:rPr>
          <w:rFonts w:hint="eastAsia" w:ascii="宋体" w:hAnsi="宋体" w:eastAsia="宋体"/>
          <w:color w:val="0000FF"/>
          <w:sz w:val="24"/>
          <w:lang w:eastAsia="zh-CN"/>
        </w:rPr>
        <w:t>…</w:t>
      </w:r>
      <w:r>
        <w:rPr>
          <w:rFonts w:ascii="宋体" w:hAnsi="宋体"/>
          <w:color w:val="0000FF"/>
          <w:sz w:val="24"/>
        </w:rPr>
        <w:t>我们做过这个，我们尝试过，我们的一对夫妇，他们彼此对峙，几乎要互相残杀。女儿告诉我们，现在家里安静得连针掉落的声音都能听见。她说，以前的争吵不复存在。镁就是其中之一。如果你有，不要放在你附近，而是用200、300毫升的镁，但是你不要只放在一个房间里，而是放在房子的不同位置，并且总是使用时，确保其氨基酸在一起。它对</w:t>
      </w:r>
      <w:r>
        <w:rPr>
          <w:rFonts w:hint="eastAsia" w:ascii="宋体" w:hAnsi="宋体" w:eastAsia="宋体"/>
          <w:color w:val="0000FF"/>
          <w:sz w:val="24"/>
          <w:lang w:eastAsia="zh-CN"/>
        </w:rPr>
        <w:t>情感</w:t>
      </w:r>
      <w:r>
        <w:rPr>
          <w:rFonts w:ascii="宋体" w:hAnsi="宋体"/>
          <w:color w:val="0000FF"/>
          <w:sz w:val="24"/>
        </w:rPr>
        <w:t>有巨大影响。</w:t>
      </w:r>
    </w:p>
    <w:p w14:paraId="63B921CE">
      <w:r>
        <w:rPr>
          <w:rFonts w:ascii="Times New Roman" w:hAnsi="Times New Roman"/>
          <w:color w:val="000000"/>
          <w:sz w:val="24"/>
        </w:rPr>
        <w:t>Any other question? (3:20)</w:t>
      </w:r>
    </w:p>
    <w:p w14:paraId="3BD52BB3">
      <w:r>
        <w:rPr>
          <w:rFonts w:ascii="宋体" w:hAnsi="宋体"/>
          <w:color w:val="0000FF"/>
          <w:sz w:val="24"/>
        </w:rPr>
        <w:t>还有其他问题吗？(3:20)</w:t>
      </w:r>
    </w:p>
    <w:p w14:paraId="5BB7627F">
      <w:r>
        <w:rPr>
          <w:rFonts w:ascii="Times New Roman" w:hAnsi="Times New Roman"/>
          <w:color w:val="000000"/>
          <w:sz w:val="24"/>
        </w:rPr>
        <w:t>&lt;&lt; Somebody raises the hand by mistake. &gt;&gt;</w:t>
      </w:r>
    </w:p>
    <w:p w14:paraId="61AF53F3">
      <w:pPr>
        <w:rPr>
          <w:rFonts w:ascii="宋体" w:hAnsi="宋体"/>
          <w:color w:val="0000FF"/>
          <w:sz w:val="24"/>
        </w:rPr>
      </w:pPr>
      <w:r>
        <w:rPr>
          <w:rFonts w:ascii="宋体" w:hAnsi="宋体"/>
          <w:color w:val="0000FF"/>
          <w:sz w:val="24"/>
        </w:rPr>
        <w:t>&lt;&lt; 有人误举了手。 &gt;&gt;</w:t>
      </w:r>
    </w:p>
    <w:p w14:paraId="5EFD97DC">
      <w:pPr>
        <w:rPr>
          <w:rFonts w:ascii="宋体" w:hAnsi="宋体"/>
          <w:color w:val="0000FF"/>
          <w:sz w:val="24"/>
        </w:rPr>
      </w:pPr>
    </w:p>
    <w:p w14:paraId="3EB6FBBA">
      <w:r>
        <w:rPr>
          <w:rFonts w:ascii="Times New Roman" w:hAnsi="Times New Roman"/>
          <w:color w:val="000000"/>
          <w:sz w:val="24"/>
        </w:rPr>
        <w:t>Q: ... Do you have any idea what percentage of global cancers have an emotional cause, and what percentage have an environmental cause? You mentioned the micro-plastics today, for example, and...</w:t>
      </w:r>
    </w:p>
    <w:p w14:paraId="5A4FB464">
      <w:r>
        <w:rPr>
          <w:rFonts w:ascii="宋体" w:hAnsi="宋体"/>
          <w:color w:val="0000FF"/>
          <w:sz w:val="24"/>
        </w:rPr>
        <w:t>【Max】</w:t>
      </w:r>
      <w:r>
        <w:rPr>
          <w:rFonts w:hint="eastAsia" w:ascii="宋体" w:hAnsi="宋体" w:eastAsia="宋体"/>
          <w:color w:val="0000FF"/>
          <w:sz w:val="24"/>
          <w:lang w:val="en-US" w:eastAsia="zh-CN"/>
        </w:rPr>
        <w:t>问</w:t>
      </w:r>
      <w:r>
        <w:rPr>
          <w:rFonts w:ascii="宋体" w:hAnsi="宋体"/>
          <w:color w:val="0000FF"/>
          <w:sz w:val="24"/>
        </w:rPr>
        <w:t>: ...你知道全球癌症中有多少百分比是由</w:t>
      </w:r>
      <w:r>
        <w:rPr>
          <w:rFonts w:hint="eastAsia" w:ascii="宋体" w:hAnsi="宋体" w:eastAsia="宋体"/>
          <w:color w:val="0000FF"/>
          <w:sz w:val="24"/>
          <w:lang w:eastAsia="zh-CN"/>
        </w:rPr>
        <w:t>情感</w:t>
      </w:r>
      <w:r>
        <w:rPr>
          <w:rFonts w:ascii="宋体" w:hAnsi="宋体"/>
          <w:color w:val="0000FF"/>
          <w:sz w:val="24"/>
        </w:rPr>
        <w:t>引起的，又有多少百分比是由环境因素引起的吗？比如你今天提到的微塑料...</w:t>
      </w:r>
    </w:p>
    <w:p w14:paraId="5C9EBF68">
      <w:r>
        <w:rPr>
          <w:rFonts w:ascii="宋体" w:hAnsi="宋体"/>
          <w:color w:val="0000FF"/>
          <w:sz w:val="24"/>
        </w:rPr>
        <w:t>【4o】Q: ...你是否知道全球癌症中有多少百分比是由</w:t>
      </w:r>
      <w:r>
        <w:rPr>
          <w:rFonts w:hint="eastAsia" w:ascii="宋体" w:hAnsi="宋体" w:eastAsia="宋体"/>
          <w:color w:val="0000FF"/>
          <w:sz w:val="24"/>
          <w:lang w:eastAsia="zh-CN"/>
        </w:rPr>
        <w:t>情感</w:t>
      </w:r>
      <w:r>
        <w:rPr>
          <w:rFonts w:ascii="宋体" w:hAnsi="宋体"/>
          <w:color w:val="0000FF"/>
          <w:sz w:val="24"/>
        </w:rPr>
        <w:t>原因引起的，又有多少百分比是由环境原因引起的？例如，今天你提到了微塑料，还有…</w:t>
      </w:r>
    </w:p>
    <w:p w14:paraId="069AE882">
      <w:r>
        <w:rPr>
          <w:rFonts w:ascii="Times New Roman" w:hAnsi="Times New Roman"/>
          <w:color w:val="000000"/>
          <w:sz w:val="24"/>
        </w:rPr>
        <w:t>Keshe: We know scientifically a very large percentage of cancers are emotional. Even the loss we announced today had emotion behind it. We tried in every sense to change it. And the person was aware of it. But the loss was too much for the emotion not to take over. The percentage of the emotion loss is huge, huge. (3:22) I put it from what we've seen over 50-60%, because it's something we deal with every day. Environmental cancers now, most probably cover 15-20%.</w:t>
      </w:r>
    </w:p>
    <w:p w14:paraId="299ECE11">
      <w:r>
        <w:rPr>
          <w:rFonts w:ascii="宋体" w:hAnsi="宋体"/>
          <w:color w:val="0000FF"/>
          <w:sz w:val="24"/>
        </w:rPr>
        <w:t>【Max】凯史：从科学上我们知道很大一部分癌症是由</w:t>
      </w:r>
      <w:r>
        <w:rPr>
          <w:rFonts w:hint="eastAsia" w:ascii="宋体" w:hAnsi="宋体" w:eastAsia="宋体"/>
          <w:color w:val="0000FF"/>
          <w:sz w:val="24"/>
          <w:lang w:eastAsia="zh-CN"/>
        </w:rPr>
        <w:t>情感</w:t>
      </w:r>
      <w:r>
        <w:rPr>
          <w:rFonts w:ascii="宋体" w:hAnsi="宋体"/>
          <w:color w:val="0000FF"/>
          <w:sz w:val="24"/>
        </w:rPr>
        <w:t>引起的。即使是今天我们宣布的损失也有</w:t>
      </w:r>
      <w:r>
        <w:rPr>
          <w:rFonts w:hint="eastAsia" w:ascii="宋体" w:hAnsi="宋体" w:eastAsia="宋体"/>
          <w:color w:val="0000FF"/>
          <w:sz w:val="24"/>
          <w:lang w:eastAsia="zh-CN"/>
        </w:rPr>
        <w:t>情感</w:t>
      </w:r>
      <w:r>
        <w:rPr>
          <w:rFonts w:ascii="宋体" w:hAnsi="宋体"/>
          <w:color w:val="0000FF"/>
          <w:sz w:val="24"/>
        </w:rPr>
        <w:t>因素在背后。我们尽了一切努力去改变它，而当事人也意识到了这一点。但这种损失太沉重了，</w:t>
      </w:r>
      <w:r>
        <w:rPr>
          <w:rFonts w:hint="eastAsia" w:ascii="宋体" w:hAnsi="宋体" w:eastAsia="宋体"/>
          <w:color w:val="0000FF"/>
          <w:sz w:val="24"/>
          <w:lang w:eastAsia="zh-CN"/>
        </w:rPr>
        <w:t>情感</w:t>
      </w:r>
      <w:r>
        <w:rPr>
          <w:rFonts w:ascii="宋体" w:hAnsi="宋体"/>
          <w:color w:val="0000FF"/>
          <w:sz w:val="24"/>
        </w:rPr>
        <w:t>最终还是占了上风。</w:t>
      </w:r>
      <w:r>
        <w:rPr>
          <w:rFonts w:hint="eastAsia" w:ascii="宋体" w:hAnsi="宋体" w:eastAsia="宋体"/>
          <w:color w:val="0000FF"/>
          <w:sz w:val="24"/>
          <w:lang w:eastAsia="zh-CN"/>
        </w:rPr>
        <w:t>情感</w:t>
      </w:r>
      <w:r>
        <w:rPr>
          <w:rFonts w:ascii="宋体" w:hAnsi="宋体"/>
          <w:color w:val="0000FF"/>
          <w:sz w:val="24"/>
        </w:rPr>
        <w:t>导致的癌症比例非常大，非常大。我估计根据我们每天处理的情况来看，大约有50-60%。现在由环境因素引起的癌症可能占15-20%。</w:t>
      </w:r>
    </w:p>
    <w:p w14:paraId="4D05CA9A">
      <w:r>
        <w:rPr>
          <w:rFonts w:ascii="宋体" w:hAnsi="宋体"/>
          <w:color w:val="0000FF"/>
          <w:sz w:val="24"/>
        </w:rPr>
        <w:t>【4o】凯史：我们在科学上知道，很大比例的癌症是</w:t>
      </w:r>
      <w:r>
        <w:rPr>
          <w:rFonts w:hint="eastAsia" w:ascii="宋体" w:hAnsi="宋体" w:eastAsia="宋体"/>
          <w:color w:val="0000FF"/>
          <w:sz w:val="24"/>
          <w:lang w:eastAsia="zh-CN"/>
        </w:rPr>
        <w:t>情感</w:t>
      </w:r>
      <w:r>
        <w:rPr>
          <w:rFonts w:ascii="宋体" w:hAnsi="宋体"/>
          <w:color w:val="0000FF"/>
          <w:sz w:val="24"/>
        </w:rPr>
        <w:t>引发的。甚至今天我们宣布的损失背后也有</w:t>
      </w:r>
      <w:r>
        <w:rPr>
          <w:rFonts w:hint="eastAsia" w:ascii="宋体" w:hAnsi="宋体" w:eastAsia="宋体"/>
          <w:color w:val="0000FF"/>
          <w:sz w:val="24"/>
          <w:lang w:eastAsia="zh-CN"/>
        </w:rPr>
        <w:t>情感</w:t>
      </w:r>
      <w:r>
        <w:rPr>
          <w:rFonts w:ascii="宋体" w:hAnsi="宋体"/>
          <w:color w:val="0000FF"/>
          <w:sz w:val="24"/>
        </w:rPr>
        <w:t>。我们在各个方面都尝试改变这种情况。当事人也意识到了这一点。但</w:t>
      </w:r>
      <w:r>
        <w:rPr>
          <w:rFonts w:hint="eastAsia" w:ascii="宋体" w:hAnsi="宋体" w:eastAsia="宋体"/>
          <w:color w:val="0000FF"/>
          <w:sz w:val="24"/>
          <w:lang w:eastAsia="zh-CN"/>
        </w:rPr>
        <w:t>情感</w:t>
      </w:r>
      <w:r>
        <w:rPr>
          <w:rFonts w:ascii="宋体" w:hAnsi="宋体"/>
          <w:color w:val="0000FF"/>
          <w:sz w:val="24"/>
        </w:rPr>
        <w:t>上的损失太大，无法不被其支配。</w:t>
      </w:r>
      <w:r>
        <w:rPr>
          <w:rFonts w:hint="eastAsia" w:ascii="宋体" w:hAnsi="宋体" w:eastAsia="宋体"/>
          <w:color w:val="0000FF"/>
          <w:sz w:val="24"/>
          <w:lang w:eastAsia="zh-CN"/>
        </w:rPr>
        <w:t>情感</w:t>
      </w:r>
      <w:r>
        <w:rPr>
          <w:rFonts w:ascii="宋体" w:hAnsi="宋体"/>
          <w:color w:val="0000FF"/>
          <w:sz w:val="24"/>
        </w:rPr>
        <w:t>损失的比例是巨大的，巨大的。我认为根据我们所见超过50-60%，因为这是我们每天都在处理的事情。环境癌症现在很可能占15-20%。</w:t>
      </w:r>
    </w:p>
    <w:p w14:paraId="6515E15B">
      <w:r>
        <w:rPr>
          <w:rFonts w:ascii="Times New Roman" w:hAnsi="Times New Roman"/>
          <w:color w:val="000000"/>
          <w:sz w:val="24"/>
        </w:rPr>
        <w:t>If you live in China, if you live in Beijing, if you live in cities like other parts of cities of China. There is a daily report in China, you can see your atmosphere, your air composition. In the... I was brought to understand this the first few days I stayed in Beijing by a hotel manager. So you look outside you don't see this is all dirt. And quality, air quality in China, in some cities, most of the time, is so dangerous that the government tells you to not go out. You receive messages sometimes on your, on your governmental message text, the air pollution is high, people with the respiratory and these conditions don't go out. Governments know about this, it's not something made up. If you live in China, you know you. Some cities, you get alert of the high pollution, and then you see it moves. For me when I lived in China, was daily routine even twice, three times a day to see how the pollution is. Am I going out for a walk? I'm not going for a walk. (3:24) And going for a walk you absorb whatever is in the air and your chances of cancer increases. Living in some cities in China is like literally living in the middle of Chernobyl on some days. You feel, you can't breathe. Pollution in Chinese cities is very different than, I know you get it in Los Angeles, you get it in New York, in Tehran, we have this and we are used to it in big cities, but as I was explaining, just to acknowledge the case, I had extensive talk about this yesterday, regarding this pollution of the Earth.</w:t>
      </w:r>
    </w:p>
    <w:p w14:paraId="0B04CFE6">
      <w:r>
        <w:rPr>
          <w:rFonts w:ascii="宋体" w:hAnsi="宋体"/>
          <w:color w:val="0000FF"/>
          <w:sz w:val="24"/>
        </w:rPr>
        <w:t>【Max】如果你住在中国，如果你住在北京，或者中国其他城市的某些地方。中国每天都有空气质量报告，你可以看到大气和空气成分。在我刚到北京的前几天，一个酒店经理让我了解了这一点。所以你看外面的时候，并不会觉得这是污浊的空气。中国的某些城市的空气质量大部分时间都非常糟糕，以至于政府会建议你不要外出。有时你会收到政府短信提醒，告诉你空气污染严重，有呼吸系统疾病的人不要出门。政府知道这一点，这不是编造出来的。如果你住在中国，你知道有些城市会有高污染警报，然后你会看到这种情况的变化。对我来说，在中国居住时，每天甚至两三次查看污染情况是常事。我要出去散步吗？不，我不去散步。出去散步你会吸入空气中的污染物，增加患癌风险。</w:t>
      </w:r>
      <w:r>
        <w:rPr>
          <w:rFonts w:hint="eastAsia" w:ascii="宋体" w:hAnsi="宋体" w:eastAsia="宋体"/>
          <w:color w:val="0000FF"/>
          <w:sz w:val="24"/>
          <w:lang w:val="en-US" w:eastAsia="zh-CN"/>
        </w:rPr>
        <w:t>***</w:t>
      </w:r>
      <w:r>
        <w:rPr>
          <w:rFonts w:ascii="宋体" w:hAnsi="宋体"/>
          <w:color w:val="0000FF"/>
          <w:sz w:val="24"/>
        </w:rPr>
        <w:t>。中国城市的污染与洛杉矶、纽约或德黑兰不同，这些地方也有污染，但我们已经习惯了大城市里的这种状况。正如我所解释的，昨天我详细讨论了这个问题，关于地球污染的问题。</w:t>
      </w:r>
    </w:p>
    <w:p w14:paraId="17757F4F">
      <w:r>
        <w:rPr>
          <w:rFonts w:ascii="宋体" w:hAnsi="宋体"/>
          <w:color w:val="0000FF"/>
          <w:sz w:val="24"/>
        </w:rPr>
        <w:t>【4o】如果你住在中国，如果你住在北京，如果你住在像中国其他城市的城市。中国有每日的报告，你可以看到你的大气、空气成分。我是由一位酒店经理在我待在北京的最初几天了解到这个的。所以你往外看，你不会看到这些都是灰尘。在中国的一些城市里，空气质量大多数时候是如此危险，以至于政府会告诉你不要外出。你有时会在政府的短信中收到消息，空气污染很高，有呼吸道和这些状况的人不要外出。政府对此是知情的，这不是编造出来的。如果你住在中国，你知道自己。在某些城市，你会收到高污染的警报，然后你会看到它的变化。对我来说，当我住在中国时，每天的例行公事就是查看污染情况，甚至一天两三次。我是否要出去散步？我不去散步。出去散步时，你会吸收空气中的一切，你得癌症的几率增加。</w:t>
      </w:r>
      <w:r>
        <w:rPr>
          <w:rFonts w:hint="eastAsia" w:ascii="宋体" w:hAnsi="宋体" w:eastAsia="宋体"/>
          <w:color w:val="0000FF"/>
          <w:sz w:val="24"/>
          <w:lang w:val="en-US" w:eastAsia="zh-CN"/>
        </w:rPr>
        <w:t>***</w:t>
      </w:r>
      <w:r>
        <w:rPr>
          <w:rFonts w:ascii="宋体" w:hAnsi="宋体"/>
          <w:color w:val="0000FF"/>
          <w:sz w:val="24"/>
        </w:rPr>
        <w:t>。中国城市的污染与我所知道的不同，你在洛杉矶、纽约、德黑兰都会遇到这种情况，我们在大城市中已经习惯了，但正如我解释的，仅仅是为了确认这一情况，我昨天就有关地球污染进行了广泛的讨论。</w:t>
      </w:r>
    </w:p>
    <w:p w14:paraId="5C44730A">
      <w:r>
        <w:rPr>
          <w:rFonts w:ascii="Times New Roman" w:hAnsi="Times New Roman"/>
          <w:color w:val="000000"/>
          <w:sz w:val="24"/>
        </w:rPr>
        <w:t>This Planet of ours is dynamic, and we are in one position, in a few milliseconds, and the air is not glued to the Earth, it's free, so I pass this point with a high pollution, the residual of it is you coming back in India, and in Tehran, and then in London, and then New York, you pick up my dust. It's not anymore, what China does will affect China, what China does affect all of us. And air pollution is part of the process of now creating of * gas reagents. We know what it does. The Nano plastic is not just in the food you eat, you carry it around, it's in the air you breathe too.</w:t>
      </w:r>
    </w:p>
    <w:p w14:paraId="3CF1316C">
      <w:r>
        <w:rPr>
          <w:rFonts w:ascii="宋体" w:hAnsi="宋体"/>
          <w:color w:val="0000FF"/>
          <w:sz w:val="24"/>
        </w:rPr>
        <w:t>【Max】我们的这颗星球是动态的，我们在某个位置停留几毫秒后，空气并不是固定在地球上的，它是自由流动的。所以我经过一个高污染的地方，残留物会被带到印度、德黑兰、伦敦、纽约等地，你就会吸入我的尘埃。</w:t>
      </w:r>
      <w:r>
        <w:rPr>
          <w:rFonts w:hint="eastAsia" w:ascii="宋体" w:hAnsi="宋体" w:eastAsia="宋体"/>
          <w:color w:val="0000FF"/>
          <w:sz w:val="24"/>
          <w:lang w:val="en-US" w:eastAsia="zh-CN"/>
        </w:rPr>
        <w:t>***</w:t>
      </w:r>
      <w:r>
        <w:rPr>
          <w:rFonts w:ascii="宋体" w:hAnsi="宋体"/>
          <w:color w:val="0000FF"/>
          <w:sz w:val="24"/>
        </w:rPr>
        <w:t>。空气污染现在也是产生*气体试剂过程的一部分。我们知道它的作用。纳米塑料不仅存在于你吃的食物中，还存在于你周围的空气中，你也通过呼吸吸入它们。</w:t>
      </w:r>
    </w:p>
    <w:p w14:paraId="3D4EFCCE">
      <w:r>
        <w:rPr>
          <w:rFonts w:ascii="宋体" w:hAnsi="宋体"/>
          <w:color w:val="0000FF"/>
          <w:sz w:val="24"/>
        </w:rPr>
        <w:t>【4o】这个星球是动态的，我们在一个位置上，仅仅几毫秒，空气并没有粘在地球上，它是自由的，所以我经过一个高污染点，它的残留物回到印度，然后是德黑兰，然后是伦敦，然后是纽约，你捡到了我的灰尘。</w:t>
      </w:r>
      <w:r>
        <w:rPr>
          <w:rFonts w:hint="eastAsia" w:ascii="宋体" w:hAnsi="宋体" w:eastAsia="宋体"/>
          <w:color w:val="0000FF"/>
          <w:sz w:val="24"/>
          <w:lang w:val="en-US" w:eastAsia="zh-CN"/>
        </w:rPr>
        <w:t>***</w:t>
      </w:r>
      <w:r>
        <w:rPr>
          <w:rFonts w:ascii="宋体" w:hAnsi="宋体"/>
          <w:color w:val="0000FF"/>
          <w:sz w:val="24"/>
        </w:rPr>
        <w:t>。空气污染是现在创造气体试剂的过程的一部分。我们知道它的作用。纳米塑料不仅在你吃的食物中，你随身携带，它也在你呼吸的空气中。</w:t>
      </w:r>
    </w:p>
    <w:p w14:paraId="19FBA278">
      <w:r>
        <w:rPr>
          <w:rFonts w:ascii="Times New Roman" w:hAnsi="Times New Roman"/>
          <w:color w:val="000000"/>
          <w:sz w:val="24"/>
        </w:rPr>
        <w:t>Watch now we're doing a lot of work, a lot of research, which sets up the research and solutions for Keshe Foundation in the future. (3:26) Like what I announced today about these plastics and I saw there's a mistake in the pricing of it, it has to be corrected by the Foundation. I'll inform them after the teaching. One of the worse things, especially for women, which I don't, you know I used to talk about the toothpaste, never use a toothpaste. If you want to kill yourself, use a toothpaste, if you want to create problems of every shape or form, use a toothpaste. You know I've taught about this quite extensively, if you understand the process of it. Pollution is another way, this plastics are another way.</w:t>
      </w:r>
    </w:p>
    <w:p w14:paraId="0CE75A1F">
      <w:r>
        <w:rPr>
          <w:rFonts w:ascii="宋体" w:hAnsi="宋体"/>
          <w:color w:val="0000FF"/>
          <w:sz w:val="24"/>
        </w:rPr>
        <w:t>【Max】我们现在正在进行大量的工作和研究，为凯史基金会未来的研究和解决方案打下基础。比如我今天宣布的关于塑料的事情，我发现价格上有个错误，基金会需要纠正这个问题。我会在授课后通知他们。最糟糕的事情之一，尤其是对女性来说，就是牙膏的问题。我以前经常谈到，永远不要使用牙膏。如果你想自杀，就用牙膏；如果你想制造各种各样的问题，也用牙膏。如果你理解了这个过程，我在这方面已经讲得很详细了。污染是另一种方式，这些塑料也是另一种方式。</w:t>
      </w:r>
    </w:p>
    <w:p w14:paraId="6BBBCCF6">
      <w:r>
        <w:rPr>
          <w:rFonts w:ascii="宋体" w:hAnsi="宋体"/>
          <w:color w:val="0000FF"/>
          <w:sz w:val="24"/>
        </w:rPr>
        <w:t>【4o】现在请注意，我们正在做大量的工作和研究，为凯史基金会的未来研究和解决方案奠定基础。比如我今天宣布的关于这些塑料的事情，我发现定价上有一个错误，必须由基金会来纠正。教学结束后我会通知他们。尤其是对女性来说，最糟糕的事情之一，我以前常常谈论牙膏，绝不要使用牙膏。如果你想自杀，就用牙膏，如果你想制造各种各样的问题，就用牙膏。我已经非常详细地讲过这个，如果你了解其中的过程。污染是另一种方式，这些塑料是另一种方式。</w:t>
      </w:r>
    </w:p>
    <w:p w14:paraId="2EB826E6">
      <w:r>
        <w:rPr>
          <w:rFonts w:ascii="Times New Roman" w:hAnsi="Times New Roman"/>
          <w:color w:val="000000"/>
          <w:sz w:val="24"/>
        </w:rPr>
        <w:t>We try to find a solution and give a solution and till we don't test it to confirm the solution the way we did with Corona, the way we did with Fukushima, you cannot say till you test and you've done it and you're correct. It's air pollution. And now for especially women is these talc powder spray as deodorant. Deodorant, or what we call another word for it, deodorant is still carries a certain problem, especially if you have an Aluminum in it is worse. And we see a lot of new type of cancers, with lip cancer and breast cancer with young girls, which are connected to cosmetics. This is the problem. We don't look, we don't want, we would like to get into the position to understand. But fragrances used are one of the causes of the emotion. It gives you a good smell, but then it gives you depression and it gives you all sorts.</w:t>
      </w:r>
    </w:p>
    <w:p w14:paraId="20D29B2F">
      <w:r>
        <w:rPr>
          <w:rFonts w:ascii="宋体" w:hAnsi="宋体"/>
          <w:color w:val="0000FF"/>
          <w:sz w:val="24"/>
        </w:rPr>
        <w:t>【Max】我们试图找到解决方案并提供解决方案，直到像我们之前对冠状病毒和福岛所做的那样进行测试以确认解决方案之前，你不能说已经解决了问题。这是空气污染。特别是对于女性来说，现在有一种滑石粉喷雾作为除臭剂。除臭剂，或者我们称之为另一种名称，仍然存在一定的问题，尤其是如果其中含有铝的话，情况会更糟。我们看到很多新型癌症，如唇癌和年轻女孩的乳腺癌，这些问题都与化妆品有关。这就是问题所在。我们不想只是看看而已，我们希望达到一个能够理解的位置。但使用的香料是</w:t>
      </w:r>
      <w:r>
        <w:rPr>
          <w:rFonts w:hint="eastAsia" w:ascii="宋体" w:hAnsi="宋体" w:eastAsia="宋体"/>
          <w:color w:val="0000FF"/>
          <w:sz w:val="24"/>
          <w:lang w:eastAsia="zh-CN"/>
        </w:rPr>
        <w:t>情感</w:t>
      </w:r>
      <w:r>
        <w:rPr>
          <w:rFonts w:ascii="宋体" w:hAnsi="宋体"/>
          <w:color w:val="0000FF"/>
          <w:sz w:val="24"/>
        </w:rPr>
        <w:t>变化的一个原因。它给你带来好闻的气味，但同时也会给你带来抑郁和其他各种问题。</w:t>
      </w:r>
    </w:p>
    <w:p w14:paraId="1529E5A1">
      <w:r>
        <w:rPr>
          <w:rFonts w:ascii="宋体" w:hAnsi="宋体"/>
          <w:color w:val="0000FF"/>
          <w:sz w:val="24"/>
        </w:rPr>
        <w:t>【4o】我们努力寻找解决方案并提供解决方案，直到我们像处理新冠病毒和福岛问题那样测试并确认解决方案为止。在测试并确认之前，不能说你是正确的。这是空气污染。现在尤其对女性来说，是这些作为除臭剂的滑石粉喷雾。除臭剂，或者我们称之为的另一种说法，除臭剂仍然带有一定的问题，尤其是如果里面含有铝的话会更糟。我们看到很多新型癌症，比如唇癌和年轻女孩的乳腺癌，这些都与化妆品有关。这就是问题所在。我们不看，我们不想，我们希望能理解。但是使用的香料是情感的原因之一。它给你一个好闻的气味，但随后给你带来抑郁和各种问题。</w:t>
      </w:r>
    </w:p>
    <w:p w14:paraId="723DFDA1">
      <w:r>
        <w:rPr>
          <w:rFonts w:ascii="Times New Roman" w:hAnsi="Times New Roman"/>
          <w:color w:val="000000"/>
          <w:sz w:val="24"/>
        </w:rPr>
        <w:t>Read the research about what is in the perfume. They touch, they have the Field strength and the level of the emotion and it changes a lot. (3:28) The antiperspirant, the deodorants, especially the new talc spray which has come into the market past years is causing a lot of cancer. It's a scientifically important research. Look at how much cosmetics you use is absorbed as if a material which the body cannot absorb. And he stores it. You see something which I explained in the scientific paper years ago. You take this Nano materials, you get this * ferment that become with deodorants and perfumes. They spray everywhere, they go everywhere in the house. It's not just on your skin. Because you smell it. If it wasn't going everywhere, you cannot see. If somebody's in the bathroom says "Oh you use that spray, I can smell it." This is landing on every furniture thing and your baby walking, smell it, taste it, and the rest of it.</w:t>
      </w:r>
    </w:p>
    <w:p w14:paraId="53DED7C4">
      <w:r>
        <w:rPr>
          <w:rFonts w:ascii="宋体" w:hAnsi="宋体"/>
          <w:color w:val="0000FF"/>
          <w:sz w:val="24"/>
        </w:rPr>
        <w:t>【Max】读一读关于香水成分的研究。它们会影响场强和</w:t>
      </w:r>
      <w:r>
        <w:rPr>
          <w:rFonts w:hint="eastAsia" w:ascii="宋体" w:hAnsi="宋体" w:eastAsia="宋体"/>
          <w:color w:val="0000FF"/>
          <w:sz w:val="24"/>
          <w:lang w:eastAsia="zh-CN"/>
        </w:rPr>
        <w:t>情感</w:t>
      </w:r>
      <w:r>
        <w:rPr>
          <w:rFonts w:ascii="宋体" w:hAnsi="宋体"/>
          <w:color w:val="0000FF"/>
          <w:sz w:val="24"/>
        </w:rPr>
        <w:t>水平，并且会带来很大的变化。止汗剂、除臭剂，特别是近年来进入市场的新型滑石粉喷雾，导致了很多癌症。这是一个科学上非常重要的研究。看看你使用的化妆品中有多少被身体吸收了，就像一种身体无法吸收的物质一样。它会被储存起来。我在几年前的科学论文中解释过这一点。你使用这些纳米材料，随着除臭剂和香水一起发酵。它们到处喷洒，在家里四处扩散。不仅仅是在你的皮肤上。因为你能闻到它。如果它没有到处扩散，你是闻不到的。如果有人在浴室里说“哦，你用了那个喷雾，我能闻到。”这就意味着它落在了每一件家具上，你的宝宝走来走去，闻到它，尝到它，等等。</w:t>
      </w:r>
    </w:p>
    <w:p w14:paraId="0F3B6DF5">
      <w:r>
        <w:rPr>
          <w:rFonts w:ascii="宋体" w:hAnsi="宋体"/>
          <w:color w:val="0000FF"/>
          <w:sz w:val="24"/>
        </w:rPr>
        <w:t>【4o】阅读关于香水中成分的研究。它们触及、具有场强和情感的层次，并且改变很多。尤其是过去几年市场上出现的新型滑石喷雾正在导致很多癌症。这是一项科学上重要的研究。看看你用了多少化妆品，它们被吸收，好像是身体无法吸收的物质。并且他储存了它。你看到我几年前在科学论文中解释的东西。你接触这些纳米材料，你得到这些*与除臭剂和香水结合的发酵物。它们喷洒在每个地方，它们走遍了房子里的每个角落。这不仅仅是在你的皮肤上。因为你闻到了。如果它没有到处扩散，你就闻不到。如果有人在浴室说“哦你用了那个喷雾，我能闻到。”这意味着它落在每个家具上，你的宝宝闻到、尝到，等等。</w:t>
      </w:r>
    </w:p>
    <w:p w14:paraId="0B5F5541">
      <w:r>
        <w:rPr>
          <w:rFonts w:ascii="Times New Roman" w:hAnsi="Times New Roman"/>
          <w:color w:val="000000"/>
          <w:sz w:val="24"/>
        </w:rPr>
        <w:t>Understand one principle and if you understand this principle, you understand part of your problems as a Human. When you, let's say, eat something, you take too much Calcium. The body knows how much Calcium you need. Then it has used a filter, it's developed a filtering system in your Intestine and in .. your kidneys. That when this material comes, it says, "Calcium, 10 milliliter of gram for today, now I have 20." So, now you're responsible to take 20 milligram out. 5 milligram is for you, Kidney to do, 6 milligram is for your Intestine to do. So, it has a filter, it has a measurement. (3:30) Nano plastics, Brain doesn't have a function for it, hasn't got a measurement for it. It goes to the Kidney, I have nothing here to clear, I send it back in. And when it goes back in, body has to find a place for it, because Liver refuses it, doesn't have a meter for measurements and dimension for Nano plastics. So, it has nowhere to go, and it has to dump it somewhere. Brain is a soft tissue, connection of protein which dumps in the Brain, then it comes Alzheimer's. This is how you get these diseases from plastic.</w:t>
      </w:r>
    </w:p>
    <w:p w14:paraId="3B0440CE">
      <w:r>
        <w:rPr>
          <w:rFonts w:ascii="宋体" w:hAnsi="宋体"/>
          <w:color w:val="0000FF"/>
          <w:sz w:val="24"/>
        </w:rPr>
        <w:t>【Max】理解一个原则，如果你理解了这个原则，你就理解了作为人类的一部分问题。当你吃东西时，比如说摄入了过多的钙。身体知道你需要多少钙。然后它有一个过滤系统，在你的肠道和肾脏中发展出了一套过滤机制。当这种物质进来时，它会说：“钙，今天需要10毫克，但我现在有20毫克。”所以，你现在需要排出多余的20毫克。5毫克由肾脏处理，6毫克由肠道处理。所以，它有一个过滤器，有一个测量标准。纳米塑料，大脑对此没有功能，也没有测量标准。它去到肾脏，肾脏无法清除，又把它送回去。当它返回时，身体必须找到一个地方存放它，因为肝脏拒绝接受它，没有测量纳米塑料尺寸的标准。因此，它无处可去，只能找个地方堆放。大脑是软组织，蛋白质连接的地方，如果堆积在大脑中，就会引发阿尔茨海默病。这就是你如何从塑料中获得这些疾病的方式。</w:t>
      </w:r>
    </w:p>
    <w:p w14:paraId="0A6C9ED3">
      <w:r>
        <w:rPr>
          <w:rFonts w:ascii="宋体" w:hAnsi="宋体"/>
          <w:color w:val="0000FF"/>
          <w:sz w:val="24"/>
        </w:rPr>
        <w:t>【4o】理解一个原则，如果你理解这个原则，你就理解了作为人类的一部分问题。当你，比如说，吃东西时，你摄入过多的钙。身体知道你需要多少钙。然后它使用了一个过滤器，它在你的肠道和肾脏中开发了一个过滤系统。当这种物质到来时，它说：“钙，今天需要10毫克，现在我有20。”所以，现在你需要负责去除20毫克。5毫克给你，肾脏处理，6毫克给你的肠道处理。所以，它有一个过滤器，有一个测量。纳米塑料，大脑没有功能来处理它，没有测量来处理它。它到达肾脏，我这里没有东西可以清除，我把它送回去。当它返回时，身体必须为它找到一个地方，因为肝脏拒绝它，没有测量纳米塑料的仪表和尺寸。所以它无处可去，必须把它倾倒在某个地方。大脑是一个软组织，蛋白质的连接就会倾倒在大脑中，然后就出现了阿尔茨海默症。这就是你如何从塑料中患上这些疾病的原因。</w:t>
      </w:r>
    </w:p>
    <w:p w14:paraId="47F407DD">
      <w:r>
        <w:rPr>
          <w:rFonts w:ascii="Times New Roman" w:hAnsi="Times New Roman"/>
          <w:color w:val="000000"/>
          <w:sz w:val="24"/>
        </w:rPr>
        <w:t>Our storage capacity system Liver, our rejection position in what you call the big Intestine, the colon, and the Kidney don't have yet measurement for rejecting anything which is there is no filter for plastic at the moment, and no measurement of how much to keep. And body holds on to what it cannot reject, because it gives a false information that is, Liver has rejected it, the Kidney has rejected it, I have to put it somewhere.</w:t>
      </w:r>
    </w:p>
    <w:p w14:paraId="67D74FB7">
      <w:r>
        <w:rPr>
          <w:rFonts w:ascii="宋体" w:hAnsi="宋体"/>
          <w:color w:val="0000FF"/>
          <w:sz w:val="24"/>
        </w:rPr>
        <w:t>【Max】我们的储存系统肝脏、你所谓的结肠和大肠以及肾脏目前还没有办法测量并过滤掉任何东西，特别是塑料，也没有测量保留多少的标准。身体会保留它无法排除的东西，因为这给身体一个错误的信息：肝脏已经排出了，肾脏也排出了，我必须把这些东西放在某个地方。</w:t>
      </w:r>
    </w:p>
    <w:p w14:paraId="79D6B4BD">
      <w:r>
        <w:rPr>
          <w:rFonts w:ascii="宋体" w:hAnsi="宋体"/>
          <w:color w:val="0000FF"/>
          <w:sz w:val="24"/>
        </w:rPr>
        <w:t>【4o】我们的储存容量系统肝脏，我们称之为大肠的排斥位置，结肠和肾脏，目前还没有用于排斥任何东西的测量，因为目前没有针对塑料的过滤器，也没有测量应该保留多少。身体持有无法排斥的东西，因为它给出了错误的信息，那就是，肝脏已经排斥了它，肾脏已经排斥了它，我必须把它放在某个地方。</w:t>
      </w:r>
    </w:p>
    <w:p w14:paraId="5BCB9A49">
      <w:r>
        <w:rPr>
          <w:rFonts w:ascii="Times New Roman" w:hAnsi="Times New Roman"/>
          <w:color w:val="000000"/>
          <w:sz w:val="24"/>
        </w:rPr>
        <w:t>This is how you create your own mental conditions and your cancers with your toothpaste. You're fooling the system. You use a toothpaste, you put a combination of material which is in it, sugar because it has to taste right, the odor which smells nice in your mouth and Calcium or whatever they put in it and one company, if you go to teaching in the past, put Aluminum in it, or sorry Zinc in it and then we saw so many Heart attacks. (3:32) 10,000 people died because of toothpaste in 1990s. Then they said there is something wrong, because they never understood. You use a toothpaste and says it's got calcium on it. They say it's got Zinc on it. You put it in your mouth is like eating 10 portions of let's say whatever vegetable or meat which gives you that amount of Zinc or Calcium. Now when you put that in your mouth the Brain automatically sends a message to the Kidney and to the body system, get rid of, from getting a fresh supply, you get rid of your 'old stock.' So your body rejects the Calcium, Magnesium, from the body waiting for what's in the toothpaste cup. But you spit it out, doesn't come in. Now it's depleted.</w:t>
      </w:r>
    </w:p>
    <w:p w14:paraId="49E68137">
      <w:r>
        <w:rPr>
          <w:rFonts w:ascii="宋体" w:hAnsi="宋体"/>
          <w:color w:val="0000FF"/>
          <w:sz w:val="24"/>
        </w:rPr>
        <w:t>【Max】这就是你如何通过牙膏来创造自己的心理状况和癌症。你在欺骗系统。你使用牙膏，里面含有多种成分，糖让它口感好，香味让你口腔感觉清新，还有钙或者其他成分。过去有一家公司甚至在牙膏里添加了铝，或者说是锌，然后我们看到了很多心脏病发作。1990年代有1万人死于牙膏。他们说有什么不对劲，但他们从未真正理解。你用牙膏，上面写着含钙或含锌。当你把它放进嘴里时，就像吃了十份蔬菜或肉类，这些食物能给你提供等量的锌或钙。当你把牙膏放入口中时，大脑会自动向肾脏和身体系统发送信息，让它们清除旧的库存，准备接受新的供应。于是你的身体开始排斥体内的钙和镁，等待牙膏中的物质进来补充。但你却把牙膏吐掉了，没有进入体内。这样就造成了身体的缺失。</w:t>
      </w:r>
    </w:p>
    <w:p w14:paraId="7E0C4CD6">
      <w:r>
        <w:rPr>
          <w:rFonts w:ascii="宋体" w:hAnsi="宋体"/>
          <w:color w:val="0000FF"/>
          <w:sz w:val="24"/>
        </w:rPr>
        <w:t>【4o】这就是你如何用牙膏创造自己的精神状况和癌症的方式。你在愚弄系统。你使用牙膏，将其中的材料组合放入，糖，因为它必须尝起来不错，气味，因为它在你嘴里闻起来很好，还有钙或他们放的任何东西，有一家公司，如果回到过去的教学中，会把铝放进去，或者抱歉，锌放进去，然后我们看到很多心脏病发作。（3:32） 1990年代因为牙膏有1万人死于心脏病。然后他们说有问题，因为他们从未理解。你用牙膏，说它里面有钙。他们说它里面有锌。你把它放进嘴里，就像吃了10份任何给你那么多锌或钙的蔬菜或肉类一样。现在，当你把它放进嘴里时，大脑会自动向肾脏和身体系统发送信息，从新供应中摆脱你的“旧库存”。所以你的身体从身体中排斥钙、镁，等待牙膏杯中的东西。但你把它吐出来，没有进来。现在它已经耗尽。</w:t>
      </w:r>
    </w:p>
    <w:p w14:paraId="219AF909">
      <w:r>
        <w:rPr>
          <w:rFonts w:ascii="Times New Roman" w:hAnsi="Times New Roman"/>
          <w:color w:val="000000"/>
          <w:sz w:val="24"/>
        </w:rPr>
        <w:t>This is how we see now a huge increase, a huge increase in girls especially because of this hormone-connected, with their, what I call, .. bulimia. This is what happens, exactly the same. Why do bulimic people die? Because they deplete certain things from their body, because body thinks the food is there, but they gush it out (vomit), so the bulimic puts a finger in to get rid of. You people put a toothbrush, you do the same thing, you're causing 80% of your own diseases. Oh, the doctor says that, the Colgate said, they said, toothbrush morning and after, yes, toothbrushes without anything. Your toothpaste, you're as worse, with your toothpaste, than the bulimic girl. No different. (3:34)</w:t>
      </w:r>
    </w:p>
    <w:p w14:paraId="00D37C74">
      <w:r>
        <w:rPr>
          <w:rFonts w:ascii="宋体" w:hAnsi="宋体"/>
          <w:color w:val="0000FF"/>
          <w:sz w:val="24"/>
        </w:rPr>
        <w:t>【Max】我们现在看到女孩中出现了一个巨大的增长，尤其是与激素相关的疾病，比如暴食症的情况。发生的情况完全一样。为什么暴食症患者会死亡？因为他们从身体中清除了某些东西，身体以为食物在那里，但他们又呕吐了出来。暴食症患者用手指催吐，你们则用牙刷做同样的事情，你们自己造成了80%的疾病。哦，医生说，高露洁说，早晚要刷牙，是的，但要用不加牙膏的牙刷。你们用牙膏刷牙，比暴食症的女孩还要糟糕，没有什么不同。</w:t>
      </w:r>
    </w:p>
    <w:p w14:paraId="2CC94055">
      <w:r>
        <w:rPr>
          <w:rFonts w:ascii="宋体" w:hAnsi="宋体"/>
          <w:color w:val="0000FF"/>
          <w:sz w:val="24"/>
        </w:rPr>
        <w:t>【4o】这就是我们现在看到的，尤其是女孩中激素相关的巨大增长，我称之为...贪食症。这就是发生的情况，完全一样。为什么贪食症患者会死？因为他们从身体中耗尽了某些东西，因为身体认为食物在那里，但他们把它喷出来（呕吐），所以贪食症患者把手指放进去以摆脱。你们这些人用牙刷，你们做同样的事情，你们导致了80%的自己的疾病。哦，医生说，佳洁士说，他们说，早晚刷牙，是的，牙刷不用任何东西。你的牙膏，你和你的牙膏一样糟糕，和贪食症女孩没什么不同。（3:34）</w:t>
      </w:r>
    </w:p>
    <w:p w14:paraId="6E2AC2FF">
      <w:r>
        <w:rPr>
          <w:rFonts w:ascii="Times New Roman" w:hAnsi="Times New Roman"/>
          <w:color w:val="000000"/>
          <w:sz w:val="24"/>
        </w:rPr>
        <w:t>You walk on the streets, I was these people who have two minutes toothbrush, toothpaste, electronic system for two minutes, yes, shove it in and bang it on and very happy, darling you have to wait I'm still brushing my tooth I'm causing my own cancer and causing my own everything else. You look at the cheeks of the girls who use toothbrushes frequently to smell good and nice, they have the same chubby cheeks as the girl have it with bulimia. No one said don't use a toothbrush, toothbrush 10 times a day don't put anything on it. Whatever you put on it swallow it you don't fool your body. Find a tooth, find a system that you can swallow it. Salt, whatever and then you just swallow it. Because the Brain has got rid of, you don't supply, then there is a shortage, somewhere shortage leads to absorbing more.</w:t>
      </w:r>
    </w:p>
    <w:p w14:paraId="261FF128">
      <w:r>
        <w:rPr>
          <w:rFonts w:ascii="宋体" w:hAnsi="宋体"/>
          <w:color w:val="0000FF"/>
          <w:sz w:val="24"/>
        </w:rPr>
        <w:t>【Max】走在街上，我看到那些人用两分钟电动牙刷刷牙，非常开心地说，亲爱的你等等我还在刷牙，我在给自己制造癌症和其他各种问题。看看那些频繁使用牙刷以保持口气清新的女孩的脸颊，她们的脸颊和患有暴食症的女孩一样肿胀。没有人说过不要用牙刷，你可以一天刷十次牙，但不要在牙刷上加任何东西。无论你加了什么都要吞下去，不要欺骗你的身体。找到一种可以吞咽的牙齿清洁方法，比如盐，然后直接吞下去。因为大脑已经让身体排出了一些东西，如果你不补充，就会造成某种短缺，而短缺会导致吸收更多。</w:t>
      </w:r>
    </w:p>
    <w:p w14:paraId="35C0FB9E">
      <w:r>
        <w:rPr>
          <w:rFonts w:ascii="宋体" w:hAnsi="宋体"/>
          <w:color w:val="0000FF"/>
          <w:sz w:val="24"/>
        </w:rPr>
        <w:t>【4o】你在街上走，我看到这些人有两分钟的牙刷，牙膏，电子系统两分钟，是的，把它塞进去，然后按下去，非常高兴，亲爱的你得等我还在刷牙，我正在导致自己的癌症和其他所有的问题。你看看那些经常用牙刷的女孩的脸颊，气味好闻，她们有着和贪食症女孩一样的胖脸颊。没有人说不要用牙刷，牙刷一天用10次，不要放任何东西在上面。无论你放什么在上面都吞下去，你不会愚弄你的身体。找到一种牙齿，找到一个你可以吞下去的系统。盐，任何东西，然后你就吞下去。因为大脑已经摆脱了，你不提供，然后就会有短缺，某处的短缺导致吸收更多。</w:t>
      </w:r>
    </w:p>
    <w:p w14:paraId="3A2CA627">
      <w:r>
        <w:rPr>
          <w:rFonts w:ascii="Times New Roman" w:hAnsi="Times New Roman"/>
          <w:color w:val="000000"/>
          <w:sz w:val="24"/>
        </w:rPr>
        <w:t>Then going by the principle of the Plasma, you can help yourself. Diseases, huge amount of the conditions, mental conditions, emotional conditions, diseases we see with people. I said once before, ask them how many time they brush their tooth, and to what, which material, which company they use. Look for the Blood disease codes, you see it's connected. It's related, you cannot ignore it. Because the body next time when it comes, it stores it, that in case comes with a toothbrush you get rid of it, there it solidifies, it becomes the cause of your cancer. We don't need to be genius to understand this. And it's the same. Materials you choose as a toothbrush creates a condition of the emotion change. (3:36) Emotion change brings condition of the everything. As you become less tolerant, emotion changes. And then you blame yourself. You get cancer, you get everything else, ALS (ILS) and the rest of it.</w:t>
      </w:r>
    </w:p>
    <w:p w14:paraId="7528B9C4">
      <w:r>
        <w:rPr>
          <w:rFonts w:ascii="宋体" w:hAnsi="宋体"/>
          <w:color w:val="0000FF"/>
          <w:sz w:val="24"/>
        </w:rPr>
        <w:t>【Max】然后根据等离子体的原理，你可以帮助自己。疾病、大量的状况、心理状况、</w:t>
      </w:r>
      <w:r>
        <w:rPr>
          <w:rFonts w:hint="eastAsia" w:ascii="宋体" w:hAnsi="宋体" w:eastAsia="宋体"/>
          <w:color w:val="0000FF"/>
          <w:sz w:val="24"/>
          <w:lang w:eastAsia="zh-CN"/>
        </w:rPr>
        <w:t>情感</w:t>
      </w:r>
      <w:r>
        <w:rPr>
          <w:rFonts w:ascii="宋体" w:hAnsi="宋体"/>
          <w:color w:val="0000FF"/>
          <w:sz w:val="24"/>
        </w:rPr>
        <w:t>状况、我们看到人们身上的疾病。我之前说过，问问他们刷牙的次数，以及使用的是哪种材料，哪家公司的产品。看看血液疾病的代码，你会发现它们是相关的，你不能忽视它。因为下次身体遇到这种情况时，它会储存起来，如果通过牙刷去除，它就会固化，成为你癌症的原因。我们不需要成为天才才能理解这一点。同样地，你选择作为牙刷的材料也会导致</w:t>
      </w:r>
      <w:r>
        <w:rPr>
          <w:rFonts w:hint="eastAsia" w:ascii="宋体" w:hAnsi="宋体" w:eastAsia="宋体"/>
          <w:color w:val="0000FF"/>
          <w:sz w:val="24"/>
          <w:lang w:eastAsia="zh-CN"/>
        </w:rPr>
        <w:t>情感</w:t>
      </w:r>
      <w:r>
        <w:rPr>
          <w:rFonts w:ascii="宋体" w:hAnsi="宋体"/>
          <w:color w:val="0000FF"/>
          <w:sz w:val="24"/>
        </w:rPr>
        <w:t>变化。</w:t>
      </w:r>
      <w:r>
        <w:rPr>
          <w:rFonts w:hint="eastAsia" w:ascii="宋体" w:hAnsi="宋体" w:eastAsia="宋体"/>
          <w:color w:val="0000FF"/>
          <w:sz w:val="24"/>
          <w:lang w:eastAsia="zh-CN"/>
        </w:rPr>
        <w:t>情感</w:t>
      </w:r>
      <w:r>
        <w:rPr>
          <w:rFonts w:ascii="宋体" w:hAnsi="宋体"/>
          <w:color w:val="0000FF"/>
          <w:sz w:val="24"/>
        </w:rPr>
        <w:t>变化带来一切的变化。当你变得不那么宽容时，</w:t>
      </w:r>
      <w:r>
        <w:rPr>
          <w:rFonts w:hint="eastAsia" w:ascii="宋体" w:hAnsi="宋体" w:eastAsia="宋体"/>
          <w:color w:val="0000FF"/>
          <w:sz w:val="24"/>
          <w:lang w:eastAsia="zh-CN"/>
        </w:rPr>
        <w:t>情感</w:t>
      </w:r>
      <w:r>
        <w:rPr>
          <w:rFonts w:ascii="宋体" w:hAnsi="宋体"/>
          <w:color w:val="0000FF"/>
          <w:sz w:val="24"/>
        </w:rPr>
        <w:t>就会变化。然后你会责怪自己。你得了癌症，还会得其他各种疾病，比如ALS</w:t>
      </w:r>
      <w:r>
        <w:rPr>
          <w:rFonts w:hint="eastAsia" w:ascii="宋体" w:hAnsi="宋体" w:eastAsia="宋体"/>
          <w:color w:val="0000FF"/>
          <w:sz w:val="24"/>
          <w:lang w:eastAsia="zh-CN"/>
        </w:rPr>
        <w:t>（</w:t>
      </w:r>
      <w:r>
        <w:rPr>
          <w:rFonts w:hint="eastAsia" w:ascii="宋体" w:hAnsi="宋体" w:eastAsia="宋体"/>
          <w:color w:val="0000FF"/>
          <w:sz w:val="24"/>
          <w:lang w:val="en-US" w:eastAsia="zh-CN"/>
        </w:rPr>
        <w:t>渐冻症</w:t>
      </w:r>
      <w:r>
        <w:rPr>
          <w:rFonts w:hint="eastAsia" w:ascii="宋体" w:hAnsi="宋体" w:eastAsia="宋体"/>
          <w:color w:val="0000FF"/>
          <w:sz w:val="24"/>
          <w:lang w:eastAsia="zh-CN"/>
        </w:rPr>
        <w:t>）</w:t>
      </w:r>
      <w:r>
        <w:rPr>
          <w:rFonts w:ascii="宋体" w:hAnsi="宋体"/>
          <w:color w:val="0000FF"/>
          <w:sz w:val="24"/>
        </w:rPr>
        <w:t>等等。</w:t>
      </w:r>
    </w:p>
    <w:p w14:paraId="0F2F6D55">
      <w:r>
        <w:rPr>
          <w:rFonts w:ascii="宋体" w:hAnsi="宋体"/>
          <w:color w:val="0000FF"/>
          <w:sz w:val="24"/>
        </w:rPr>
        <w:t>【4o】然后根据等离子体的原理，你可以帮助自己。疾病，大量的情况，精神状况，情感状况，我们在人体上看到的疾病。我曾经说过，问问他们每天刷牙多少次，用的是什么材料，哪个公司的产品。查找血液疾病的代码，你会发现它们是相关的。它们是相连的，你不能忽视这一点。因为下次身体遇到同样的情况时，就会储存它，以备不时之需。当你使用牙刷时，它会固化，成为你癌症的原因。理解这一点我们不需要是天才。材料你选择作为牙刷的材料会导致情感的变化，情感变化带来一切的状况。当你变得不那么宽容时，情感就会变化。然后你责怪自己。你得了癌症，你得了其他所有的病，ALS（ILS）等等。</w:t>
      </w:r>
    </w:p>
    <w:p w14:paraId="4E0A8DE8">
      <w:r>
        <w:rPr>
          <w:rFonts w:ascii="Times New Roman" w:hAnsi="Times New Roman"/>
          <w:color w:val="000000"/>
          <w:sz w:val="24"/>
        </w:rPr>
        <w:t>It's the story of the King and his sons and the sticks. The more you have the spectrum equal the thicker stick you have you can hold on. When it's a single stick the body becomes weak you have got rid of everything. There's no strength to cover. You people go on a diet, the first thing you do with a diet, you do a diet. They say, don't eat fat, don't do this, don't... If you plan to do a diet, you plan first thing before you do the diet. 50 gram of butter, pure butter, a day. Don't look at the calorie. Does not bring the calorie into play. You strengthen the Heart. Heart is strengthened. The Soul of the Physicality is strengthened. The emotion is strengthened. You go, why do people go back into all sorts of problems with dieting, because the Heart pressure changes.</w:t>
      </w:r>
    </w:p>
    <w:p w14:paraId="3D172481">
      <w:r>
        <w:rPr>
          <w:rFonts w:ascii="宋体" w:hAnsi="宋体"/>
          <w:color w:val="0000FF"/>
          <w:sz w:val="24"/>
        </w:rPr>
        <w:t>【Max】这是一个国王和他的儿子们与棍子的故事。你拥有的</w:t>
      </w:r>
      <w:r>
        <w:rPr>
          <w:rFonts w:hint="eastAsia" w:ascii="宋体" w:hAnsi="宋体" w:eastAsia="宋体"/>
          <w:color w:val="0000FF"/>
          <w:sz w:val="24"/>
          <w:lang w:eastAsia="zh-CN"/>
        </w:rPr>
        <w:t>“</w:t>
      </w:r>
      <w:r>
        <w:rPr>
          <w:rFonts w:ascii="宋体" w:hAnsi="宋体"/>
          <w:color w:val="0000FF"/>
          <w:sz w:val="24"/>
        </w:rPr>
        <w:t>谱</w:t>
      </w:r>
      <w:r>
        <w:rPr>
          <w:rFonts w:hint="eastAsia" w:ascii="宋体" w:hAnsi="宋体" w:eastAsia="宋体"/>
          <w:color w:val="0000FF"/>
          <w:sz w:val="24"/>
          <w:lang w:val="en-US" w:eastAsia="zh-CN"/>
        </w:rPr>
        <w:t>”</w:t>
      </w:r>
      <w:r>
        <w:rPr>
          <w:rFonts w:ascii="宋体" w:hAnsi="宋体"/>
          <w:color w:val="0000FF"/>
          <w:sz w:val="24"/>
        </w:rPr>
        <w:t>越多，就越能握住更粗的棍子。当只有一根棍子时，身体就会变得虚弱，你</w:t>
      </w:r>
      <w:r>
        <w:rPr>
          <w:rFonts w:hint="eastAsia" w:ascii="宋体" w:hAnsi="宋体" w:eastAsia="宋体"/>
          <w:color w:val="0000FF"/>
          <w:sz w:val="24"/>
          <w:lang w:val="en-US" w:eastAsia="zh-CN"/>
        </w:rPr>
        <w:t>丢掉了其他棍子</w:t>
      </w:r>
      <w:r>
        <w:rPr>
          <w:rFonts w:hint="eastAsia" w:ascii="宋体" w:hAnsi="宋体" w:eastAsia="宋体"/>
          <w:color w:val="0000FF"/>
          <w:sz w:val="24"/>
          <w:lang w:eastAsia="zh-CN"/>
        </w:rPr>
        <w:t>，</w:t>
      </w:r>
      <w:r>
        <w:rPr>
          <w:rFonts w:ascii="宋体" w:hAnsi="宋体"/>
          <w:color w:val="0000FF"/>
          <w:sz w:val="24"/>
        </w:rPr>
        <w:t>没有力量来支撑。你们进行节食，节食的第一件事就是节食。他们说，不要吃脂肪，不要做这个，不要</w:t>
      </w:r>
      <w:r>
        <w:rPr>
          <w:rFonts w:hint="eastAsia" w:ascii="宋体" w:hAnsi="宋体" w:eastAsia="宋体"/>
          <w:color w:val="0000FF"/>
          <w:sz w:val="24"/>
          <w:lang w:eastAsia="zh-CN"/>
        </w:rPr>
        <w:t>…</w:t>
      </w:r>
      <w:r>
        <w:rPr>
          <w:rFonts w:ascii="宋体" w:hAnsi="宋体"/>
          <w:color w:val="0000FF"/>
          <w:sz w:val="24"/>
        </w:rPr>
        <w:t>如果你打算节食，在节食之前首先要计划好。每天50克纯黄油。不要看卡路里。不要让卡路里起作用。你要强化心脏。心脏得到强化。</w:t>
      </w:r>
      <w:r>
        <w:rPr>
          <w:rFonts w:hint="eastAsia" w:ascii="宋体" w:hAnsi="宋体" w:eastAsia="宋体"/>
          <w:color w:val="0000FF"/>
          <w:sz w:val="24"/>
          <w:lang w:val="en-US" w:eastAsia="zh-CN"/>
        </w:rPr>
        <w:t>肉体</w:t>
      </w:r>
      <w:r>
        <w:rPr>
          <w:rFonts w:ascii="宋体" w:hAnsi="宋体"/>
          <w:color w:val="0000FF"/>
          <w:sz w:val="24"/>
        </w:rPr>
        <w:t>灵魂得到强化。</w:t>
      </w:r>
      <w:r>
        <w:rPr>
          <w:rFonts w:hint="eastAsia" w:ascii="宋体" w:hAnsi="宋体" w:eastAsia="宋体"/>
          <w:color w:val="0000FF"/>
          <w:sz w:val="24"/>
          <w:lang w:eastAsia="zh-CN"/>
        </w:rPr>
        <w:t>情感</w:t>
      </w:r>
      <w:r>
        <w:rPr>
          <w:rFonts w:ascii="宋体" w:hAnsi="宋体"/>
          <w:color w:val="0000FF"/>
          <w:sz w:val="24"/>
        </w:rPr>
        <w:t>也得到强化。为什么人们在节食后又回到各种问题中，因为心脏的压力发生了变化。</w:t>
      </w:r>
    </w:p>
    <w:p w14:paraId="614D5444">
      <w:r>
        <w:rPr>
          <w:rFonts w:ascii="宋体" w:hAnsi="宋体"/>
          <w:color w:val="0000FF"/>
          <w:sz w:val="24"/>
        </w:rPr>
        <w:t>【4o】这是一个关于国王和他的儿子们以及棍子的故事。你拥有的光谱越多，你能握住的棍子就越粗。当它是一根单独的棍子时，身体就会变得虚弱，因为你已经清除了所有东西。没有力量来支撑。你们这些人开始节食，节食的第一件事就是节食。他们说，不要吃脂肪，不要这样，不要那样。如果你计划节食，你首先要计划在节食前每天摄入50克纯黄油。不要看卡路里。卡路里不影响。你强化了心脏。心脏得到加强。物质的灵魂得到加强。情感得到加强。你会问，为什么人们在节食时会出现各种问题，因为心脏压力发生了变化。</w:t>
      </w:r>
    </w:p>
    <w:p w14:paraId="1F46F43D">
      <w:r>
        <w:rPr>
          <w:rFonts w:ascii="Times New Roman" w:hAnsi="Times New Roman"/>
          <w:color w:val="000000"/>
          <w:sz w:val="24"/>
        </w:rPr>
        <w:t>You diet, first thing in the morning I'm dieting, 25-50 grams butter, on a toast, on whatever, in my Egg, fried, in melted butter and vegetable, because you strengthen the muscles of the Heart. The Heart is a point of the center of your Soul of the Physicality to create your emotion. The emotion doesn't go, the Soul doesn't go, the rest of it. Understand what you are doing understand the physicality physiology of the body and then do the job. Understand how to change and portion, how to get rid of. (3:38) Do fasting, this intermittent fasting, twice a week, once a year, for one month, two months. Get rid of the poisons in your body. It does it itself, you don't need to do much.</w:t>
      </w:r>
    </w:p>
    <w:p w14:paraId="563E65E5">
      <w:r>
        <w:rPr>
          <w:rFonts w:ascii="宋体" w:hAnsi="宋体"/>
          <w:color w:val="0000FF"/>
          <w:sz w:val="24"/>
        </w:rPr>
        <w:t>【Max】你节食，早上第一件事就说我在节食，25-50克黄油，涂在吐司上，或者任何东西上，在煎蛋里用融化的黄油和蔬菜，因为你强化了心脏的肌肉。心脏是你</w:t>
      </w:r>
      <w:r>
        <w:rPr>
          <w:rFonts w:hint="eastAsia" w:ascii="宋体" w:hAnsi="宋体" w:eastAsia="宋体"/>
          <w:color w:val="0000FF"/>
          <w:sz w:val="24"/>
          <w:lang w:eastAsia="zh-CN"/>
        </w:rPr>
        <w:t>肉体灵魂</w:t>
      </w:r>
      <w:r>
        <w:rPr>
          <w:rFonts w:ascii="宋体" w:hAnsi="宋体"/>
          <w:color w:val="0000FF"/>
          <w:sz w:val="24"/>
        </w:rPr>
        <w:t>的中心点，用来创造你的</w:t>
      </w:r>
      <w:r>
        <w:rPr>
          <w:rFonts w:hint="eastAsia" w:ascii="宋体" w:hAnsi="宋体" w:eastAsia="宋体"/>
          <w:color w:val="0000FF"/>
          <w:sz w:val="24"/>
          <w:lang w:eastAsia="zh-CN"/>
        </w:rPr>
        <w:t>情感</w:t>
      </w:r>
      <w:r>
        <w:rPr>
          <w:rFonts w:ascii="宋体" w:hAnsi="宋体"/>
          <w:color w:val="0000FF"/>
          <w:sz w:val="24"/>
        </w:rPr>
        <w:t>。</w:t>
      </w:r>
      <w:r>
        <w:rPr>
          <w:rFonts w:hint="eastAsia" w:ascii="宋体" w:hAnsi="宋体" w:eastAsia="宋体"/>
          <w:color w:val="0000FF"/>
          <w:sz w:val="24"/>
          <w:lang w:eastAsia="zh-CN"/>
        </w:rPr>
        <w:t>情感</w:t>
      </w:r>
      <w:r>
        <w:rPr>
          <w:rFonts w:ascii="宋体" w:hAnsi="宋体"/>
          <w:color w:val="0000FF"/>
          <w:sz w:val="24"/>
        </w:rPr>
        <w:t>不会消失，灵魂也不会消失，其余的也是如此。</w:t>
      </w:r>
      <w:r>
        <w:rPr>
          <w:rFonts w:hint="eastAsia" w:ascii="宋体" w:hAnsi="宋体" w:eastAsia="宋体"/>
          <w:color w:val="0000FF"/>
          <w:sz w:val="24"/>
          <w:lang w:val="en-US" w:eastAsia="zh-CN"/>
        </w:rPr>
        <w:t>弄清楚</w:t>
      </w:r>
      <w:r>
        <w:rPr>
          <w:rFonts w:ascii="宋体" w:hAnsi="宋体"/>
          <w:color w:val="0000FF"/>
          <w:sz w:val="24"/>
        </w:rPr>
        <w:t>你在做什么，</w:t>
      </w:r>
      <w:r>
        <w:rPr>
          <w:rFonts w:hint="eastAsia" w:ascii="宋体" w:hAnsi="宋体" w:eastAsia="宋体"/>
          <w:color w:val="0000FF"/>
          <w:sz w:val="24"/>
          <w:lang w:val="en-US" w:eastAsia="zh-CN"/>
        </w:rPr>
        <w:t>了解</w:t>
      </w:r>
      <w:r>
        <w:rPr>
          <w:rFonts w:ascii="宋体" w:hAnsi="宋体"/>
          <w:color w:val="0000FF"/>
          <w:sz w:val="24"/>
        </w:rPr>
        <w:t>生理</w:t>
      </w:r>
      <w:r>
        <w:rPr>
          <w:rFonts w:hint="eastAsia" w:ascii="宋体" w:hAnsi="宋体" w:eastAsia="宋体"/>
          <w:color w:val="0000FF"/>
          <w:sz w:val="24"/>
          <w:lang w:val="en-US" w:eastAsia="zh-CN"/>
        </w:rPr>
        <w:t>机能</w:t>
      </w:r>
      <w:r>
        <w:rPr>
          <w:rFonts w:ascii="宋体" w:hAnsi="宋体"/>
          <w:color w:val="0000FF"/>
          <w:sz w:val="24"/>
        </w:rPr>
        <w:t>，然后再去做。理解如何改变和调整份量，如何排除毒素。进行间歇性禁食，每周两次，每年一次，持续一个月或两个月。清除体内的毒素。身体会自行完成，你不需要做太多。</w:t>
      </w:r>
    </w:p>
    <w:p w14:paraId="738D19A7">
      <w:r>
        <w:rPr>
          <w:rFonts w:ascii="宋体" w:hAnsi="宋体"/>
          <w:color w:val="0000FF"/>
          <w:sz w:val="24"/>
        </w:rPr>
        <w:t>【4o】你节食，早晨的第一件事是吃25-50克黄油，放在烤面包上，或者任何东西上，在我的鸡蛋中，煎的，用融化的黄油和蔬菜，因为你加强了心脏的肌肉。心脏是你的物质灵魂的中心点，用来创造你的情感。情感不会消失，灵魂不会消失，其他一切也不会消失。理解你在做什么，理解身体的生理学，然后去做。理解如何改变和分配，如何清除。（3:38）进行禁食，这种间歇性禁食，每周两次，一年一次，一个月或两个月。清除身体中的毒素。身体会自行处理，你不需要做太多。</w:t>
      </w:r>
    </w:p>
    <w:p w14:paraId="5E122A9E">
      <w:r>
        <w:rPr>
          <w:rFonts w:ascii="Times New Roman" w:hAnsi="Times New Roman"/>
          <w:color w:val="000000"/>
          <w:sz w:val="24"/>
        </w:rPr>
        <w:t>But those of you who do intermittent fasting, you have to understand how to connect it with diet, that you get the full spectrum of everything. Two, you do intermittent fasting 18 hours 24 hours, one meal a day. No problem, it's perfect, but for a certain amount of time, and then break it up once a week twice a week, live a full life. Two, three days you don't touch any meat, two, three days you just use lentils, two, three days lentils with the meat and then one or two days meat with the starch and everything, included. The body doesn't stop, doesn't need to store, doesn't create the problems in the future. If you learn how to adjust it, then you don't...</w:t>
      </w:r>
    </w:p>
    <w:p w14:paraId="4ED4AAAE">
      <w:pPr>
        <w:rPr>
          <w:rFonts w:hint="eastAsia" w:eastAsia="宋体"/>
          <w:lang w:eastAsia="zh-CN"/>
        </w:rPr>
      </w:pPr>
      <w:r>
        <w:rPr>
          <w:rFonts w:ascii="宋体" w:hAnsi="宋体"/>
          <w:color w:val="0000FF"/>
          <w:sz w:val="24"/>
        </w:rPr>
        <w:t>【Max】但那些进行间歇性禁食的人，必须明白如何将其与饮食结合起来，以获得完整的</w:t>
      </w:r>
      <w:r>
        <w:rPr>
          <w:rFonts w:hint="eastAsia" w:ascii="宋体" w:hAnsi="宋体" w:eastAsia="宋体"/>
          <w:color w:val="0000FF"/>
          <w:sz w:val="24"/>
          <w:lang w:val="en-US" w:eastAsia="zh-CN"/>
        </w:rPr>
        <w:t>能量</w:t>
      </w:r>
      <w:r>
        <w:rPr>
          <w:rFonts w:ascii="宋体" w:hAnsi="宋体"/>
          <w:color w:val="0000FF"/>
          <w:sz w:val="24"/>
        </w:rPr>
        <w:t>谱。首先，你可以进行18小时或24小时的间歇性禁食，一天一餐。没问题，这很完美，但在一定时间后，每周中断一到两次</w:t>
      </w:r>
      <w:r>
        <w:rPr>
          <w:rFonts w:hint="eastAsia" w:ascii="宋体" w:hAnsi="宋体" w:eastAsia="宋体"/>
          <w:color w:val="0000FF"/>
          <w:sz w:val="24"/>
          <w:lang w:val="en-US" w:eastAsia="zh-CN"/>
        </w:rPr>
        <w:t>进食</w:t>
      </w:r>
      <w:r>
        <w:rPr>
          <w:rFonts w:ascii="宋体" w:hAnsi="宋体"/>
          <w:color w:val="0000FF"/>
          <w:sz w:val="24"/>
        </w:rPr>
        <w:t>，</w:t>
      </w:r>
      <w:r>
        <w:rPr>
          <w:rFonts w:hint="eastAsia" w:ascii="宋体" w:hAnsi="宋体" w:eastAsia="宋体"/>
          <w:color w:val="0000FF"/>
          <w:sz w:val="24"/>
          <w:lang w:val="en-US" w:eastAsia="zh-CN"/>
        </w:rPr>
        <w:t>活得</w:t>
      </w:r>
      <w:r>
        <w:rPr>
          <w:rFonts w:ascii="宋体" w:hAnsi="宋体"/>
          <w:color w:val="0000FF"/>
          <w:sz w:val="24"/>
        </w:rPr>
        <w:t>完整</w:t>
      </w:r>
      <w:r>
        <w:rPr>
          <w:rFonts w:hint="eastAsia" w:ascii="宋体" w:hAnsi="宋体" w:eastAsia="宋体"/>
          <w:color w:val="0000FF"/>
          <w:sz w:val="24"/>
          <w:lang w:eastAsia="zh-CN"/>
        </w:rPr>
        <w:t>（</w:t>
      </w:r>
      <w:r>
        <w:rPr>
          <w:rFonts w:ascii="Times New Roman" w:hAnsi="Times New Roman"/>
          <w:color w:val="000000"/>
          <w:sz w:val="24"/>
        </w:rPr>
        <w:t>live a full life</w:t>
      </w:r>
      <w:r>
        <w:rPr>
          <w:rFonts w:hint="eastAsia" w:ascii="宋体" w:hAnsi="宋体" w:eastAsia="宋体"/>
          <w:color w:val="0000FF"/>
          <w:sz w:val="24"/>
          <w:lang w:eastAsia="zh-CN"/>
        </w:rPr>
        <w:t>）</w:t>
      </w:r>
      <w:r>
        <w:rPr>
          <w:rFonts w:ascii="宋体" w:hAnsi="宋体"/>
          <w:color w:val="0000FF"/>
          <w:sz w:val="24"/>
        </w:rPr>
        <w:t>。两三天不吃肉，只吃扁豆，两三天吃扁豆加肉，然后一两天吃肉加淀粉类食物和其他食物。这样身体不会停止运转，不需要储存，也不会在未来产生问题。如果你学会了如何调整，那么你就不会</w:t>
      </w:r>
      <w:r>
        <w:rPr>
          <w:rFonts w:hint="eastAsia" w:ascii="宋体" w:hAnsi="宋体" w:eastAsia="宋体"/>
          <w:color w:val="0000FF"/>
          <w:sz w:val="24"/>
          <w:lang w:eastAsia="zh-CN"/>
        </w:rPr>
        <w:t>…</w:t>
      </w:r>
    </w:p>
    <w:p w14:paraId="6565DD51">
      <w:r>
        <w:rPr>
          <w:rFonts w:ascii="宋体" w:hAnsi="宋体"/>
          <w:color w:val="0000FF"/>
          <w:sz w:val="24"/>
        </w:rPr>
        <w:t>【4o】但是那些进行间歇性禁食的人，你需要理解如何将其与饮食结合，以获得一切的完整光谱。其二，你进行18小时到24小时的间歇性禁食，每天一餐。没有问题，这很完美，但只能持续一段时间，然后每周一次或两次休息一次，过上完整的生活。两三天你不吃任何肉，两三天只吃扁豆，两三天扁豆加肉，然后一两天肉加淀粉和所有东西，包括在内。身体不会停止，不需要储存，不会在未来造成问题。如果你学会如何调整它，那么你就不会...</w:t>
      </w:r>
    </w:p>
    <w:p w14:paraId="0669755C">
      <w:r>
        <w:rPr>
          <w:rFonts w:ascii="Times New Roman" w:hAnsi="Times New Roman"/>
          <w:color w:val="000000"/>
          <w:sz w:val="24"/>
        </w:rPr>
        <w:t>Everything you eat touches your emotion, and the emotion causes cancer or brings you joy. Air pollution touches the emotion. You sit in the Sun, you enjoy, you're fresh, you see in the winter, you're cold. That air you breathe and the Fields you absorb. Air pollution brings the same. We are all interconnected. And this is what we have to understand as a society. And we are responsible because the air I breathe, the pollution I create, affects that lion in the jungles of Africa, affects the monkey and the other Animals in Brazil, as much as it affects the king in his palace because he breathes the same excrement of mine. (3:40)</w:t>
      </w:r>
    </w:p>
    <w:p w14:paraId="36B7A367">
      <w:r>
        <w:rPr>
          <w:rFonts w:ascii="宋体" w:hAnsi="宋体"/>
          <w:color w:val="0000FF"/>
          <w:sz w:val="24"/>
        </w:rPr>
        <w:t>【Max】你吃的所有东西都会影响你的</w:t>
      </w:r>
      <w:r>
        <w:rPr>
          <w:rFonts w:hint="eastAsia" w:ascii="宋体" w:hAnsi="宋体" w:eastAsia="宋体"/>
          <w:color w:val="0000FF"/>
          <w:sz w:val="24"/>
          <w:lang w:eastAsia="zh-CN"/>
        </w:rPr>
        <w:t>情感</w:t>
      </w:r>
      <w:r>
        <w:rPr>
          <w:rFonts w:ascii="宋体" w:hAnsi="宋体"/>
          <w:color w:val="0000FF"/>
          <w:sz w:val="24"/>
        </w:rPr>
        <w:t>，而</w:t>
      </w:r>
      <w:r>
        <w:rPr>
          <w:rFonts w:hint="eastAsia" w:ascii="宋体" w:hAnsi="宋体" w:eastAsia="宋体"/>
          <w:color w:val="0000FF"/>
          <w:sz w:val="24"/>
          <w:lang w:eastAsia="zh-CN"/>
        </w:rPr>
        <w:t>情感</w:t>
      </w:r>
      <w:r>
        <w:rPr>
          <w:rFonts w:ascii="宋体" w:hAnsi="宋体"/>
          <w:color w:val="0000FF"/>
          <w:sz w:val="24"/>
        </w:rPr>
        <w:t>会导致癌症或带给你快乐。空气污染也会影响</w:t>
      </w:r>
      <w:r>
        <w:rPr>
          <w:rFonts w:hint="eastAsia" w:ascii="宋体" w:hAnsi="宋体" w:eastAsia="宋体"/>
          <w:color w:val="0000FF"/>
          <w:sz w:val="24"/>
          <w:lang w:eastAsia="zh-CN"/>
        </w:rPr>
        <w:t>情感</w:t>
      </w:r>
      <w:r>
        <w:rPr>
          <w:rFonts w:ascii="宋体" w:hAnsi="宋体"/>
          <w:color w:val="0000FF"/>
          <w:sz w:val="24"/>
        </w:rPr>
        <w:t>。你坐在阳光下，你会感到愉悦和清新；冬天时，你会感到寒冷。这些都是你呼吸的空气和吸收的场的影响。空气污染也会带来同样的影响。我们都是相互联系的。这是我们作为一个社会需要理解的事情。我们都有责任，因为我呼吸的空气、我制造的污染会影响到非洲丛林中的狮子，影响到巴西的猴子和其他动物，同样也会影响到国王，因为他呼吸的是我排出的废气。</w:t>
      </w:r>
    </w:p>
    <w:p w14:paraId="63932617">
      <w:r>
        <w:rPr>
          <w:rFonts w:ascii="宋体" w:hAnsi="宋体"/>
          <w:color w:val="0000FF"/>
          <w:sz w:val="24"/>
        </w:rPr>
        <w:t>【4o】你吃的每一样东西都会影响你的情感，而情感会导致癌症或带来快乐。空气污染影响情感。你坐在阳光下，享受着，感到神清气爽；在冬天你感到寒冷。你呼吸的空气和吸收的场能都是如此。空气污染带来的也是一样。我们都是相互关联的，这是我们作为一个社会必须理解的。而且我们有责任，因为我呼吸的空气，我制造的污染，会影响非洲丛林中的狮子，影响巴西的猴子和其他动物，也同样影响宫殿里的国王，因为他呼吸着和我一样的排泄物。</w:t>
      </w:r>
    </w:p>
    <w:p w14:paraId="79AD86BA">
      <w:r>
        <w:rPr>
          <w:rFonts w:ascii="Times New Roman" w:hAnsi="Times New Roman"/>
          <w:color w:val="000000"/>
          <w:sz w:val="24"/>
        </w:rPr>
        <w:t>Test was done, years ago, by universities, I can't remember which university did this, and there's a lot of these tests done. And because of it some government changed things. You go to a hotel, first thing you look at the hotel. I always tell the hotel managers and in China they have sorted this out. In the Western Europe is literally the most horrendous thing that you people give yourself and give the others. You walk into any Western hotel, majority of them. Some they have changed policy in all the hotel, even in your own house. You have a toilet roll which you use, is on the hand reach. You sit on the toilet, you can reach it. The toilet roll reserved for when this one finishes is at the bottom next to the floor. The guy before you, excuse my French, has pissed in the pot. The girl before you had a diarrhea and other diseases has used the toilet and flushed the toilet. That toilet roll in the hotel, below the toilet seat, even above toilet seat, is all the diseases, all the excrements of all the people, who stayed in that hotel before you. And you wipe your mouth with it as well, because it's at the hotel toilet, which now is promoted from the sh ... excuse my language, down to up. And then you clean it, you clean your child's mouth with it, it's just a toilet roll, it's a roll, it's a tissue.</w:t>
      </w:r>
    </w:p>
    <w:p w14:paraId="41166531">
      <w:r>
        <w:rPr>
          <w:rFonts w:ascii="宋体" w:hAnsi="宋体"/>
          <w:color w:val="0000FF"/>
          <w:sz w:val="24"/>
        </w:rPr>
        <w:t>【Max】几年前，一些大学进行了一项测试，我不记得是哪所大学做的了，但这类测试有很多。由于这些测试的结果，一些政府改变了政策。你去酒店时，首先会注意到酒店的一些细节。我总是告诉酒店经理们，在中国他们已经解决了这个问题。在西欧，这几乎是你能给自己的以及给别人带来的最糟糕的事情之一。你走进大多数西方酒店，会发现厕纸放在伸手可及的地方。当你坐在马桶上时，可以够到它。备用的厕纸则放在马桶座下方靠近地板的位置。在你之前使用厕所的人可能小便了，或者有腹泻或其他疾病的女孩使用过这个厕所并冲了水。酒店马桶下面甚至上面的厕纸都沾满了所有前人留下的病菌和排泄物。你还用它来擦嘴，因为这是酒店提供的厕纸，现在是从下往上递送的。然后你用它来清洁自己，甚至用来清洁孩子的嘴巴，这只是因为它是厕纸，是一卷卫生纸而已。</w:t>
      </w:r>
    </w:p>
    <w:p w14:paraId="4DF4FC6B">
      <w:r>
        <w:rPr>
          <w:rFonts w:ascii="宋体" w:hAnsi="宋体"/>
          <w:color w:val="0000FF"/>
          <w:sz w:val="24"/>
        </w:rPr>
        <w:t>【4o】几年前，大学做过测试，我记不清是哪所大学做的，有很多这样的测试。因为这些测试，一些政府改变了一些东西。你去酒店，首先你会看酒店。我总是告诉酒店经理，在中国他们已经解决了这个问题。在西欧，这几乎是你们给自己的和给别人的最可怕的事情。你走进任何一家西方酒店，大多数都是如此。有些酒店甚至在你自己的房子里改变了政策。你有一个你使用的厕纸，就在手边可以拿到。你坐在马桶上，可以够到它。预备的厕纸在用完时是在地板旁的底部。在你之前的人，恕我直言，可能在马桶里撒了尿。在你之前的女孩可能有过腹泻和其他疾病，使用了马桶并冲洗了马桶。酒店里的厕纸，位于马桶下方，甚至在马桶上方，都是所有住过那家酒店的人的疾病和排泄物。而且你还用它擦嘴，因为它在酒店的厕所里，现在从下往上被推广。然后你用它清洁，用它擦孩子的嘴，它只是一个厕纸卷，是一个纸巾。</w:t>
      </w:r>
    </w:p>
    <w:p w14:paraId="7E7CCDC8">
      <w:r>
        <w:rPr>
          <w:rFonts w:ascii="Times New Roman" w:hAnsi="Times New Roman"/>
          <w:color w:val="000000"/>
          <w:sz w:val="24"/>
        </w:rPr>
        <w:t>In China now, when you go, all the hotels have 2 rows next to each other, above certain level. (3:42) You go to a hotel, next time, you look at your own bathroom, and see how much of the diseases, the friend who came, the cleaner who came, went to toilet, "Can I use bathroom?" The driver from the delivery man, "Can I use bathroom?" You had all their bits in your mouth and in your body, you rub it on. Test done, research done by one of the leading universities, you find it on the Internet. They allowed one person to use a toilet for a given time. From the toothbrush in the toilet, because it was a toilet in a bathroom. From the towel, from the package of deodorants and everything else, they wiped, they tested, they could find what the person has eaten during that month. The flushing you do in your toilet, evaporates a lot of your excrement into a very high dust odor, that's why you can smell it in the other room, the guy's been toilet and sits on your in your bathroom. This is why in a lot of Western things toilet is separated from the bathrooms. In a way you eat your own excrement when you brush your tooth. It's excrement, toothbrush, toothpaste, not the toothpaste you put on, and * dish. put on condition.</w:t>
      </w:r>
    </w:p>
    <w:p w14:paraId="633BABD6">
      <w:r>
        <w:rPr>
          <w:rFonts w:ascii="宋体" w:hAnsi="宋体"/>
          <w:color w:val="0000FF"/>
          <w:sz w:val="24"/>
        </w:rPr>
        <w:t>【Max】现在在中国，你去任何一家达到一定标准的酒店，都会看到两排厕纸并排放置。下次你去酒店时，看看你的浴室，你会发现有多少疾病是由朋友、清洁工、送货员等人使用后留下的。“我能用一下洗手间吗？” 你把他们的细菌都带到了自己的嘴里和身体里。有一所顶尖大学进行了一项研究，你可以在网上找到相关资料。他们允许一个人在特定时间内使用一个卫生间。从牙刷、毛巾、除臭剂包装等物品上擦拭并检测，他们能够发现这个人一个月内吃了什么。你在马桶中冲水时，很多排泄物会蒸发成微小的颗粒，这就是为什么你能闻到隔壁房间有人使用过卫生间的原因。因此在许多西方国家，卫生间和浴室是分开的。某种程度上，当你刷牙时，实际上是在吃自己的排泄物。那是排泄物、牙刷、牙膏，而不是你涂上的牙膏和*盘。放入条件。</w:t>
      </w:r>
    </w:p>
    <w:p w14:paraId="0CBDC4BD">
      <w:r>
        <w:rPr>
          <w:rFonts w:ascii="宋体" w:hAnsi="宋体"/>
          <w:color w:val="0000FF"/>
          <w:sz w:val="24"/>
        </w:rPr>
        <w:t>【4o】现在在中国，当你去的时候，所有的酒店都有两个厕纸卷并排放置在一定高度以上。你下次去酒店时，看看你自己的浴室，看看有多少疾病，那个朋友来过，那个清洁工来过，上过厕所，“我能用一下浴室吗？”送货员的司机，“我能用一下浴室吗？”你把他们所有的东西都放进了嘴里和身体里，你擦了它。一所顶尖大学做过测试和研究，你可以在互联网上找到。他们允许一个人在规定时间内使用一个马桶。因为它是一个在浴室里的马桶，从马桶里的牙刷，从毛巾，从除臭剂的包装和其他一切，他们擦拭并测试，他们可以发现那个人在那个月份吃了什么。你在马桶里冲水，会蒸发出大量的排泄物成为非常高的灰尘气味，这就是为什么你可以在另一个房间闻到它，那个家伙去了厕所然后坐在你的浴室里。这就是为什么在许多西方事物中，马桶是与浴室分开的。在某种程度上，当你刷牙时，你是在吃自己的排泄物。这是排泄物、牙刷、牙膏，而不是你涂的牙膏。</w:t>
      </w:r>
      <w:bookmarkStart w:id="0" w:name="_GoBack"/>
      <w:bookmarkEnd w:id="0"/>
    </w:p>
    <w:p w14:paraId="21BFADF7">
      <w:r>
        <w:rPr>
          <w:rFonts w:ascii="Times New Roman" w:hAnsi="Times New Roman"/>
          <w:color w:val="000000"/>
          <w:sz w:val="24"/>
        </w:rPr>
        <w:t>These are the things, the facts we have by research. And whatever you put out, whatever you put in, you take. Trying to be westernized, trying to be modernized, has created a lot of problem for us, that we have become ignorant to it. You go to a hotel room, most probably some of you are in it now, (3:44) just walk into the bathroom and see where does your toilet roll next one stands. That toilet I know you just, excuse me, did your job in the spot next to carries the guys from the room the guy who was there last night before you and then you pick it up and you use it. The rule has to change I have told the Enhanced Unit members of the parliament, pass a rule, move this you solve a lot of diseases. No toilet roll which going to be used next should be below the other one.</w:t>
      </w:r>
    </w:p>
    <w:p w14:paraId="3788DE9F">
      <w:r>
        <w:rPr>
          <w:rFonts w:ascii="宋体" w:hAnsi="宋体"/>
          <w:color w:val="0000FF"/>
          <w:sz w:val="24"/>
        </w:rPr>
        <w:t>【Max】这些都是通过研究得出的事实。无论你输出什么，输入什么，最终都会被你吸收。试图西化和现代化给我们带来了许多问题，使我们变得无知。你走进酒店房间，有些人现在可能就在房间里，去看看浴室里的备用厕纸放在哪里。我知道你刚刚在那个位置完成了你的“任务”，那里还残留着昨晚住在这里的人留下的细菌，然后你拿起那卷厕纸使用。必须改变这种规则，我已经告诉议会的增强单位成员，制定一条规则，将备用厕纸移开，这样可以解决很多疾病问题。不要将备用厕纸放在下方。</w:t>
      </w:r>
    </w:p>
    <w:p w14:paraId="1E7FE87D">
      <w:r>
        <w:rPr>
          <w:rFonts w:ascii="宋体" w:hAnsi="宋体"/>
          <w:color w:val="0000FF"/>
          <w:sz w:val="24"/>
        </w:rPr>
        <w:t>【4o】这些是我们通过研究得到的事实。无论你放出什么，无论你放入什么，你都会接收。试图西化，试图现代化，为我们创造了很多问题，以至于我们对此变得无知。你走进一个酒店房间，很可能你们中的一些人现在就在里面，只需走进浴室，看看你的厕纸下一个放在哪里。那个马桶我知道你只是，恕我直言，在旁边的位置做了你的事，带着昨晚在你之前的人的东西，然后你拿起来使用它。规则必须改变，我已经告诉增强单元的议会成员，制定一个规则，移动这个你解决了很多疾病。任何将要使用的厕纸都不应低于另一个。</w:t>
      </w:r>
    </w:p>
    <w:p w14:paraId="254BB005">
      <w:r>
        <w:rPr>
          <w:rFonts w:ascii="Times New Roman" w:hAnsi="Times New Roman"/>
          <w:color w:val="000000"/>
          <w:sz w:val="24"/>
        </w:rPr>
        <w:t>So, the other thing is, a lot of you don't do the worst, the most dirtiest things in the house, anywhere in the world, which carries all the diseases, is a toilet brush. The handle of the toilet brush. Just think logically. You go to a hotel room, there's a toilet brush, after you've done your job, you use a brush. The guy who used the brush, who used it for whatever purpose, touched the back, the front and every, every excrement or whatever, didn't go outside to wash his hand and then come and use the brush. His hand already transferred everything on the brush. So next time you go into a hotel room, you want to touch that brush holder, get the tissue paper, not from the roll, and hold it, or hold it with the tissue, and then put it down and throw the tissue away, because you'll help yourself with a lot of diseases to come in the future.</w:t>
      </w:r>
    </w:p>
    <w:p w14:paraId="479D27A0">
      <w:r>
        <w:rPr>
          <w:rFonts w:ascii="宋体" w:hAnsi="宋体"/>
          <w:color w:val="0000FF"/>
          <w:sz w:val="24"/>
        </w:rPr>
        <w:t>【Max】所以，另一件事是，你们很多人没有注意到的是，在家里或者世界上任何地方，最脏、携带最多疾病的东西之一就是马桶刷。想想看，你去酒店房间，用完厕所后会用到马桶刷。使用马桶刷的人无论出于什么目的，都会接触到刷子的前后和每个角落，而且他们可能没有洗手就直接使用了刷子。这样他们的手就把所有东西都转移到刷子上了。所以下次你进酒店房间时，如果你想拿那个刷子，最好用纸巾包着，不要直接用手接触，然后用完扔掉纸巾，因为这样可以避免未来染上很多疾病。</w:t>
      </w:r>
    </w:p>
    <w:p w14:paraId="07BCB66B">
      <w:r>
        <w:rPr>
          <w:rFonts w:ascii="宋体" w:hAnsi="宋体"/>
          <w:color w:val="0000FF"/>
          <w:sz w:val="24"/>
        </w:rPr>
        <w:t>【4o】所以，另一件事是，你们很多人都不做最糟糕、最脏的事情，在家里或世界任何地方，携带所有疾病的东西，就是马桶刷。马桶刷的把手。只需逻辑地思考一下。你去酒店房间，有一个马桶刷，完成你的工作后，你用刷子。使用刷子的人，无论出于什么目的，碰了后面、前面和每一个排泄物或其他东西，没有出去洗手，然后再来用刷子。他的手已经把所有东西都转移到了刷子上。所以下次你进入酒店房间时，你想碰那个刷子架，拿纸巾，不要从卷上拿，拿着它，或者用纸巾拿着，然后放下并把纸巾扔掉，因为这样你会帮助自己避免未来的许多疾病。</w:t>
      </w:r>
    </w:p>
    <w:p w14:paraId="7A1EC06C">
      <w:r>
        <w:rPr>
          <w:rFonts w:ascii="Times New Roman" w:hAnsi="Times New Roman"/>
          <w:color w:val="000000"/>
          <w:sz w:val="24"/>
        </w:rPr>
        <w:t>Little things can save a lot of problems, because that things can affect your emotion. (3:46) And we don't look at these things. We become so westernized that it's the West we do it, they... Yes, but understand, next time to remember, when you go in the hotel room in your own house, look where your next toilet roll is sitting. It should be in a box, packed away, the next time you use it, it's fresh, not a collection of all the people who used the toilet before you. With the spraying it, with the order of it and everything else. Then you change your emotion.</w:t>
      </w:r>
    </w:p>
    <w:p w14:paraId="282F8CB4">
      <w:r>
        <w:rPr>
          <w:rFonts w:ascii="宋体" w:hAnsi="宋体"/>
          <w:color w:val="0000FF"/>
          <w:sz w:val="24"/>
        </w:rPr>
        <w:t>【Max】这些小事情可以避免很多问题，因为这些东西会影响你的</w:t>
      </w:r>
      <w:r>
        <w:rPr>
          <w:rFonts w:hint="eastAsia" w:ascii="宋体" w:hAnsi="宋体" w:eastAsia="宋体"/>
          <w:color w:val="0000FF"/>
          <w:sz w:val="24"/>
          <w:lang w:eastAsia="zh-CN"/>
        </w:rPr>
        <w:t>情感</w:t>
      </w:r>
      <w:r>
        <w:rPr>
          <w:rFonts w:ascii="宋体" w:hAnsi="宋体"/>
          <w:color w:val="0000FF"/>
          <w:sz w:val="24"/>
        </w:rPr>
        <w:t>。但我们往往忽略了这些细节。我们变得太西化了，认为西方的做法是对的，但下次记得，当你进入酒店房间或在自己家时，看看你的卫生纸放在哪里。它应该放在盒子里密封好，这样每次使用都是干净的，而不是收集了之前使用者的所有细菌。此外，还要注意喷洒的香味和其他因素。这样做可以改变你的</w:t>
      </w:r>
      <w:r>
        <w:rPr>
          <w:rFonts w:hint="eastAsia" w:ascii="宋体" w:hAnsi="宋体" w:eastAsia="宋体"/>
          <w:color w:val="0000FF"/>
          <w:sz w:val="24"/>
          <w:lang w:eastAsia="zh-CN"/>
        </w:rPr>
        <w:t>情感</w:t>
      </w:r>
      <w:r>
        <w:rPr>
          <w:rFonts w:ascii="宋体" w:hAnsi="宋体"/>
          <w:color w:val="0000FF"/>
          <w:sz w:val="24"/>
        </w:rPr>
        <w:t>。</w:t>
      </w:r>
    </w:p>
    <w:p w14:paraId="39E33287">
      <w:r>
        <w:rPr>
          <w:rFonts w:ascii="宋体" w:hAnsi="宋体"/>
          <w:color w:val="0000FF"/>
          <w:sz w:val="24"/>
        </w:rPr>
        <w:t>【4o】小事可以解决很多问题，因为那些事情会影响你的</w:t>
      </w:r>
      <w:r>
        <w:rPr>
          <w:rFonts w:hint="eastAsia" w:ascii="宋体" w:hAnsi="宋体" w:eastAsia="宋体"/>
          <w:color w:val="0000FF"/>
          <w:sz w:val="24"/>
          <w:lang w:eastAsia="zh-CN"/>
        </w:rPr>
        <w:t>情感</w:t>
      </w:r>
      <w:r>
        <w:rPr>
          <w:rFonts w:ascii="宋体" w:hAnsi="宋体"/>
          <w:color w:val="0000FF"/>
          <w:sz w:val="24"/>
        </w:rPr>
        <w:t>。我们没有注意到这些事情。我们变得如此西化，以至于我们这样做，是西方做的，他们...是的，但要理解，下次记住，当你在酒店房间或自己的房子里时，看看你的下一个卫生纸卷放在哪里。它应该放在一个盒子里，收好，下一次你使用时，它是新的，而不是在你之前使用厕所的所有人的集合。随着喷洒的东西，气味和其他一切。然后你改变你的</w:t>
      </w:r>
      <w:r>
        <w:rPr>
          <w:rFonts w:hint="eastAsia" w:ascii="宋体" w:hAnsi="宋体" w:eastAsia="宋体"/>
          <w:color w:val="0000FF"/>
          <w:sz w:val="24"/>
          <w:lang w:eastAsia="zh-CN"/>
        </w:rPr>
        <w:t>情感</w:t>
      </w:r>
      <w:r>
        <w:rPr>
          <w:rFonts w:ascii="宋体" w:hAnsi="宋体"/>
          <w:color w:val="0000FF"/>
          <w:sz w:val="24"/>
        </w:rPr>
        <w:t>。</w:t>
      </w:r>
    </w:p>
    <w:p w14:paraId="15F4FB02">
      <w:r>
        <w:rPr>
          <w:rFonts w:ascii="Times New Roman" w:hAnsi="Times New Roman"/>
          <w:color w:val="000000"/>
          <w:sz w:val="24"/>
        </w:rPr>
        <w:t>You change your, stop using perfumes and these kind of things, and then see how it changes your emotions. Read on the label. Something that starts with F. With all the smells, what carried in that smell. How did they added it? Natural oils like rose or lavender or whatever mixture of it, you make it yourself, or you find places who give it to you. Yes. But again, all the odors are connected to the H bond which affects the emotion and then it has diseases with it.</w:t>
      </w:r>
    </w:p>
    <w:p w14:paraId="0373115C">
      <w:r>
        <w:rPr>
          <w:rFonts w:ascii="宋体" w:hAnsi="宋体"/>
          <w:color w:val="0000FF"/>
          <w:sz w:val="24"/>
        </w:rPr>
        <w:t>【Max】改变你的习惯，停止使用香水这类东西，看看这如何影响你的</w:t>
      </w:r>
      <w:r>
        <w:rPr>
          <w:rFonts w:hint="eastAsia" w:ascii="宋体" w:hAnsi="宋体" w:eastAsia="宋体"/>
          <w:color w:val="0000FF"/>
          <w:sz w:val="24"/>
          <w:lang w:eastAsia="zh-CN"/>
        </w:rPr>
        <w:t>情感</w:t>
      </w:r>
      <w:r>
        <w:rPr>
          <w:rFonts w:ascii="宋体" w:hAnsi="宋体"/>
          <w:color w:val="0000FF"/>
          <w:sz w:val="24"/>
        </w:rPr>
        <w:t>。读一读标签上的成分。有些以F开头的成分，带有各种气味。它们是如何添加进去的？你可以自己用天然精油如玫瑰或薰衣草等混合制作，或者找提供这种产品的地方。是的，但要记住，所有的气味都与H键有关，而H键会影响</w:t>
      </w:r>
      <w:r>
        <w:rPr>
          <w:rFonts w:hint="eastAsia" w:ascii="宋体" w:hAnsi="宋体" w:eastAsia="宋体"/>
          <w:color w:val="0000FF"/>
          <w:sz w:val="24"/>
          <w:lang w:eastAsia="zh-CN"/>
        </w:rPr>
        <w:t>情感</w:t>
      </w:r>
      <w:r>
        <w:rPr>
          <w:rFonts w:ascii="宋体" w:hAnsi="宋体"/>
          <w:color w:val="0000FF"/>
          <w:sz w:val="24"/>
        </w:rPr>
        <w:t>，并且还可能带来疾病。</w:t>
      </w:r>
    </w:p>
    <w:p w14:paraId="7150D08C">
      <w:r>
        <w:rPr>
          <w:rFonts w:ascii="宋体" w:hAnsi="宋体"/>
          <w:color w:val="0000FF"/>
          <w:sz w:val="24"/>
        </w:rPr>
        <w:t>【4o】你改变你自己，停止使用香水和这些东西，然后看看它如何改变你的</w:t>
      </w:r>
      <w:r>
        <w:rPr>
          <w:rFonts w:hint="eastAsia" w:ascii="宋体" w:hAnsi="宋体" w:eastAsia="宋体"/>
          <w:color w:val="0000FF"/>
          <w:sz w:val="24"/>
          <w:lang w:eastAsia="zh-CN"/>
        </w:rPr>
        <w:t>情感</w:t>
      </w:r>
      <w:r>
        <w:rPr>
          <w:rFonts w:ascii="宋体" w:hAnsi="宋体"/>
          <w:color w:val="0000FF"/>
          <w:sz w:val="24"/>
        </w:rPr>
        <w:t>。阅读标签。以F开头的东西。所有的气味，那个气味中携带了什么。他们如何添加它？像玫瑰或薰衣草或其他混合物的天然油，你自己制作，或者你找到能给你这些的地方。是的。但再一次，所有的气味都与影响</w:t>
      </w:r>
      <w:r>
        <w:rPr>
          <w:rFonts w:hint="eastAsia" w:ascii="宋体" w:hAnsi="宋体" w:eastAsia="宋体"/>
          <w:color w:val="0000FF"/>
          <w:sz w:val="24"/>
          <w:lang w:eastAsia="zh-CN"/>
        </w:rPr>
        <w:t>情感</w:t>
      </w:r>
      <w:r>
        <w:rPr>
          <w:rFonts w:ascii="宋体" w:hAnsi="宋体"/>
          <w:color w:val="0000FF"/>
          <w:sz w:val="24"/>
        </w:rPr>
        <w:t>的氢键相连，然后它带有疾病。</w:t>
      </w:r>
    </w:p>
    <w:p w14:paraId="6E74B7EB">
      <w:r>
        <w:rPr>
          <w:rFonts w:ascii="Times New Roman" w:hAnsi="Times New Roman"/>
          <w:color w:val="000000"/>
          <w:sz w:val="24"/>
        </w:rPr>
        <w:t>And it's part of same process, you change the... your perfumes or what you use as a perfume, or you draw into whatever, and watch how your emotion and your cycle, your food. And with the women, see how it changes your menstruation. How much pain goes. You were not... you couldn't have children, now how you have children. I listen, I research, do a lot of work and it comes continuously. We have become too westernized to be so spotless. We're killing ourselves with this spotless (sterile). (3:48) We become too sporty. We wear these fancy clothes, we absorb. You got to understand. If you have children, watch them, give them water and then give them Coca-Cola and then give them another sweet and then give them sweet with added coloring with it and watch the behavior of your child for next three hours. How the all the coloring which are Carbon manufactured added make children hyperactive and affects their behavior. 99% of the children do it all the time, because it's extra energy seed put in. Now if you have that additive in the drink does it, you add that to your clothing, you go for a sport, it creates you all sorts of diseases and emotions because of it. "Oh, I went for a run, it was so good when I go for a run." Yes, I'm putting in emotion, cancer, and everything else inside me with it, fantastic. Marathon run to die. Do it more.</w:t>
      </w:r>
    </w:p>
    <w:p w14:paraId="6186D281">
      <w:r>
        <w:rPr>
          <w:rFonts w:ascii="宋体" w:hAnsi="宋体"/>
          <w:color w:val="0000FF"/>
          <w:sz w:val="24"/>
        </w:rPr>
        <w:t>【Max】这是同一个过程的一部分，改变你使用的香水或者其他类似的东西，观察这如何影响你的</w:t>
      </w:r>
      <w:r>
        <w:rPr>
          <w:rFonts w:hint="eastAsia" w:ascii="宋体" w:hAnsi="宋体" w:eastAsia="宋体"/>
          <w:color w:val="0000FF"/>
          <w:sz w:val="24"/>
          <w:lang w:eastAsia="zh-CN"/>
        </w:rPr>
        <w:t>情感</w:t>
      </w:r>
      <w:r>
        <w:rPr>
          <w:rFonts w:ascii="宋体" w:hAnsi="宋体"/>
          <w:color w:val="0000FF"/>
          <w:sz w:val="24"/>
        </w:rPr>
        <w:t>、饮食周期。对于女性来说，看看这如何改变你的月经。疼痛减少了，以前不能生育现在能生育了。我一直在听、研究并持续工作。我们变得太西化了，追求过于无菌的生活方式，结果反而害了自己。我们变得太运动化了，穿着花哨的衣服，吸收了很多有害物质。如果你有孩子，观察一下，给他们喝水，再给他们喝可乐，然后再给他们吃一些含有人工色素的糖果，观察接下来三个小时内孩子的行为变化。那些碳制造的色素会使孩子过度活跃，影响他们的行为。99%的孩子经常摄入这些添加剂，因为它们提供了额外的能量。如果饮料里有这些添加剂，衣服里也有，再加上运动，就会引发各种疾病和</w:t>
      </w:r>
      <w:r>
        <w:rPr>
          <w:rFonts w:hint="eastAsia" w:ascii="宋体" w:hAnsi="宋体" w:eastAsia="宋体"/>
          <w:color w:val="0000FF"/>
          <w:sz w:val="24"/>
          <w:lang w:eastAsia="zh-CN"/>
        </w:rPr>
        <w:t>情感</w:t>
      </w:r>
      <w:r>
        <w:rPr>
          <w:rFonts w:ascii="宋体" w:hAnsi="宋体"/>
          <w:color w:val="0000FF"/>
          <w:sz w:val="24"/>
        </w:rPr>
        <w:t>问题。“哦，我去跑步了，感觉真好。”是的，我在给自己增加癌症和其他疾病的风险，真是棒极了。马拉松跑得越多，死得越快。多做吧。</w:t>
      </w:r>
    </w:p>
    <w:p w14:paraId="7A451B7A">
      <w:r>
        <w:rPr>
          <w:rFonts w:ascii="宋体" w:hAnsi="宋体"/>
          <w:color w:val="0000FF"/>
          <w:sz w:val="24"/>
        </w:rPr>
        <w:t>【4o】这是同一过程的一部分，你改变你的香水或你用作香水的东西，或者你吸引到任何东西，看你的</w:t>
      </w:r>
      <w:r>
        <w:rPr>
          <w:rFonts w:hint="eastAsia" w:ascii="宋体" w:hAnsi="宋体" w:eastAsia="宋体"/>
          <w:color w:val="0000FF"/>
          <w:sz w:val="24"/>
          <w:lang w:eastAsia="zh-CN"/>
        </w:rPr>
        <w:t>情感</w:t>
      </w:r>
      <w:r>
        <w:rPr>
          <w:rFonts w:ascii="宋体" w:hAnsi="宋体"/>
          <w:color w:val="0000FF"/>
          <w:sz w:val="24"/>
        </w:rPr>
        <w:t>和你的周期，你的食物。和女性一起，看它如何改变你的月经。有多少痛苦消失。你不能生育，现在你有孩子了。我倾听，我研究，做了很多工作，它不断出现。我们变得过于西化，以至于如此无暇。我们用这种无暇（无菌）杀死了自己。我们变得过于爱好运动。我们穿这些花哨的衣服，我们吸收。你必须理解。如果你有孩子，观察他们，给他们水，然后给他们可口可乐，然后给他们另一个甜食，然后给他们加了色素的甜食，观察孩子在接下来的三个小时内的行为变化。所有由碳制造的色素如何让孩子过度活跃并影响他们的行为。99%的孩子一直这样做，因为这是额外的能量种子放进去的。现在如果你在饮料中有这种添加剂，你把它加到你的衣服上，你去运动，它会因为它而产生各种疾病和</w:t>
      </w:r>
      <w:r>
        <w:rPr>
          <w:rFonts w:hint="eastAsia" w:ascii="宋体" w:hAnsi="宋体" w:eastAsia="宋体"/>
          <w:color w:val="0000FF"/>
          <w:sz w:val="24"/>
          <w:lang w:eastAsia="zh-CN"/>
        </w:rPr>
        <w:t>情感</w:t>
      </w:r>
      <w:r>
        <w:rPr>
          <w:rFonts w:ascii="宋体" w:hAnsi="宋体"/>
          <w:color w:val="0000FF"/>
          <w:sz w:val="24"/>
        </w:rPr>
        <w:t>。"哦，我去跑步，跑步时感觉真好。"是的，我正在把</w:t>
      </w:r>
      <w:r>
        <w:rPr>
          <w:rFonts w:hint="eastAsia" w:ascii="宋体" w:hAnsi="宋体" w:eastAsia="宋体"/>
          <w:color w:val="0000FF"/>
          <w:sz w:val="24"/>
          <w:lang w:eastAsia="zh-CN"/>
        </w:rPr>
        <w:t>情感</w:t>
      </w:r>
      <w:r>
        <w:rPr>
          <w:rFonts w:ascii="宋体" w:hAnsi="宋体"/>
          <w:color w:val="0000FF"/>
          <w:sz w:val="24"/>
        </w:rPr>
        <w:t>、癌症和其他所有东西放到我体内，太棒了。马拉松跑步去死亡。多做一些。</w:t>
      </w:r>
    </w:p>
    <w:p w14:paraId="147A339D">
      <w:r>
        <w:rPr>
          <w:rFonts w:ascii="Times New Roman" w:hAnsi="Times New Roman"/>
          <w:color w:val="000000"/>
          <w:sz w:val="24"/>
        </w:rPr>
        <w:t xml:space="preserve">Understand what new technology brings. Understand how we have integrated these things and we made it fashionable. Then go and buy your "bio" potatoes and "bio" the rest, because it's "mio" in a way, mine for the coffin. Understand even with the </w:t>
      </w:r>
      <w:r>
        <w:rPr>
          <w:rFonts w:hint="eastAsia" w:ascii="Times New Roman" w:hAnsi="Times New Roman" w:eastAsia="宋体"/>
          <w:color w:val="000000"/>
          <w:sz w:val="24"/>
          <w:lang w:eastAsia="zh-CN"/>
        </w:rPr>
        <w:t>Ganses</w:t>
      </w:r>
      <w:r>
        <w:rPr>
          <w:rFonts w:ascii="Times New Roman" w:hAnsi="Times New Roman"/>
          <w:color w:val="000000"/>
          <w:sz w:val="24"/>
        </w:rPr>
        <w:t xml:space="preserve">, how you produce </w:t>
      </w:r>
      <w:r>
        <w:rPr>
          <w:rFonts w:hint="eastAsia" w:ascii="Times New Roman" w:hAnsi="Times New Roman" w:eastAsia="宋体"/>
          <w:color w:val="000000"/>
          <w:sz w:val="24"/>
          <w:lang w:eastAsia="zh-CN"/>
        </w:rPr>
        <w:t>Ganses</w:t>
      </w:r>
      <w:r>
        <w:rPr>
          <w:rFonts w:ascii="Times New Roman" w:hAnsi="Times New Roman"/>
          <w:color w:val="000000"/>
          <w:sz w:val="24"/>
        </w:rPr>
        <w:t xml:space="preserve">, how you apply your </w:t>
      </w:r>
      <w:r>
        <w:rPr>
          <w:rFonts w:hint="eastAsia" w:ascii="Times New Roman" w:hAnsi="Times New Roman" w:eastAsia="宋体"/>
          <w:color w:val="000000"/>
          <w:sz w:val="24"/>
          <w:lang w:eastAsia="zh-CN"/>
        </w:rPr>
        <w:t>Ganses</w:t>
      </w:r>
      <w:r>
        <w:rPr>
          <w:rFonts w:ascii="Times New Roman" w:hAnsi="Times New Roman"/>
          <w:color w:val="000000"/>
          <w:sz w:val="24"/>
        </w:rPr>
        <w:t xml:space="preserve">, the way you apply </w:t>
      </w:r>
      <w:r>
        <w:rPr>
          <w:rFonts w:hint="eastAsia" w:ascii="Times New Roman" w:hAnsi="Times New Roman" w:eastAsia="宋体"/>
          <w:color w:val="000000"/>
          <w:sz w:val="24"/>
          <w:lang w:eastAsia="zh-CN"/>
        </w:rPr>
        <w:t>Ganses</w:t>
      </w:r>
      <w:r>
        <w:rPr>
          <w:rFonts w:ascii="Times New Roman" w:hAnsi="Times New Roman"/>
          <w:color w:val="000000"/>
          <w:sz w:val="24"/>
        </w:rPr>
        <w:t>. Because it's there for a purpose, when it's needed, it's there to be used in the correct way to be done. God said, "I made man in the image of Myself." God is not stupid, so man should not (be stupid). (3:50)</w:t>
      </w:r>
    </w:p>
    <w:p w14:paraId="4EB26CBA">
      <w:r>
        <w:rPr>
          <w:rFonts w:ascii="宋体" w:hAnsi="宋体"/>
          <w:color w:val="0000FF"/>
          <w:sz w:val="24"/>
        </w:rPr>
        <w:t>【Max】了解新技术带来了什么。了解我们是如何将这些技术整合并使其变得时尚的。然后去购买你的“有机”土豆和其他“有机”食品，因为这在某种程度上是“我的”，为棺材准备的。甚至对于甘斯也是如此，了解如何生产甘斯、如何应用甘斯以及你应用甘斯的方式。因为它们的存在是有目的的，在需要时以正确的方式使用。上帝说：“我按照自己的形象创造了人。”上帝并不愚蠢，所以人也不应该愚蠢。</w:t>
      </w:r>
    </w:p>
    <w:p w14:paraId="2B1E5F53">
      <w:pPr>
        <w:rPr>
          <w:rFonts w:ascii="宋体" w:hAnsi="宋体"/>
          <w:color w:val="0000FF"/>
          <w:sz w:val="24"/>
        </w:rPr>
      </w:pPr>
      <w:r>
        <w:rPr>
          <w:rFonts w:ascii="宋体" w:hAnsi="宋体"/>
          <w:color w:val="0000FF"/>
          <w:sz w:val="24"/>
        </w:rPr>
        <w:t>【4o】理解新技术带来的意义。理解我们是如何将这些东西整合并使之成为潮流的。然后去买你的“生物”土豆和其他“生物”的东西吧，因为在某种程度上，它是“我的”，是为棺材准备的。理解即使是甘斯，你是如何生产甘斯的，你是如何应用甘斯的，应用甘斯的方式。因为它在需要的时候是有目的的，应该以正确的方式使用。上帝说：“我按照自己的形象创造了人。”上帝不是愚蠢的，所以人也不应该（愚蠢）。</w:t>
      </w:r>
    </w:p>
    <w:p w14:paraId="26859C62">
      <w:r>
        <w:rPr>
          <w:rFonts w:ascii="Times New Roman" w:hAnsi="Times New Roman"/>
          <w:color w:val="000000"/>
          <w:sz w:val="24"/>
        </w:rPr>
        <w:t xml:space="preserve">Thank you very much for today. And hopefully we'll see each other next time. and I'm sure we'll see many of you tomorrow, but still if you want to make any booking for tomorrow session, do it. We got used to it, many of you come late booking, and the test of time for feeding you and the rest is there. And when you... if you join the, what you call, the... this group for next three months, try to get </w:t>
      </w:r>
      <w:r>
        <w:rPr>
          <w:rFonts w:hint="eastAsia" w:ascii="Times New Roman" w:hAnsi="Times New Roman" w:eastAsia="宋体"/>
          <w:color w:val="000000"/>
          <w:sz w:val="24"/>
          <w:lang w:eastAsia="zh-CN"/>
        </w:rPr>
        <w:t>Ganses</w:t>
      </w:r>
      <w:r>
        <w:rPr>
          <w:rFonts w:ascii="Times New Roman" w:hAnsi="Times New Roman"/>
          <w:color w:val="000000"/>
          <w:sz w:val="24"/>
        </w:rPr>
        <w:t xml:space="preserve"> from the Keshe Foundation with the materials in it, that you can literally taste the (foods) process and things in a different way. Thank you very much. And see you next time.</w:t>
      </w:r>
    </w:p>
    <w:p w14:paraId="5BC621FE">
      <w:pPr>
        <w:rPr>
          <w:rFonts w:ascii="宋体" w:hAnsi="宋体"/>
          <w:color w:val="0000FF"/>
          <w:sz w:val="24"/>
        </w:rPr>
      </w:pPr>
      <w:r>
        <w:rPr>
          <w:rFonts w:ascii="宋体" w:hAnsi="宋体"/>
          <w:color w:val="0000FF"/>
          <w:sz w:val="24"/>
        </w:rPr>
        <w:t>【Max】非常感谢大家今天的参与。希望我们下次再见。我相信明天会有很多人参加，但如果你还想预订明天的</w:t>
      </w:r>
      <w:r>
        <w:rPr>
          <w:rFonts w:hint="eastAsia" w:ascii="宋体" w:hAnsi="宋体" w:eastAsia="宋体"/>
          <w:color w:val="0000FF"/>
          <w:sz w:val="24"/>
          <w:lang w:val="en-US" w:eastAsia="zh-CN"/>
        </w:rPr>
        <w:t>体验课</w:t>
      </w:r>
      <w:r>
        <w:rPr>
          <w:rFonts w:ascii="宋体" w:hAnsi="宋体"/>
          <w:color w:val="0000FF"/>
          <w:sz w:val="24"/>
        </w:rPr>
        <w:t>，请尽快预订。我们已经习惯了很多人在最后一刻才预订，而我们需要时间来准备和安排。如果你</w:t>
      </w:r>
      <w:r>
        <w:rPr>
          <w:rFonts w:hint="eastAsia" w:ascii="宋体" w:hAnsi="宋体" w:eastAsia="宋体"/>
          <w:color w:val="0000FF"/>
          <w:sz w:val="24"/>
          <w:lang w:val="en-US" w:eastAsia="zh-CN"/>
        </w:rPr>
        <w:t>参加</w:t>
      </w:r>
      <w:r>
        <w:rPr>
          <w:rFonts w:ascii="宋体" w:hAnsi="宋体"/>
          <w:color w:val="0000FF"/>
          <w:sz w:val="24"/>
        </w:rPr>
        <w:t>接下来</w:t>
      </w:r>
      <w:r>
        <w:rPr>
          <w:rFonts w:hint="eastAsia" w:ascii="宋体" w:hAnsi="宋体" w:eastAsia="宋体"/>
          <w:color w:val="0000FF"/>
          <w:sz w:val="24"/>
          <w:lang w:val="en-US" w:eastAsia="zh-CN"/>
        </w:rPr>
        <w:t>连续</w:t>
      </w:r>
      <w:r>
        <w:rPr>
          <w:rFonts w:ascii="宋体" w:hAnsi="宋体"/>
          <w:color w:val="0000FF"/>
          <w:sz w:val="24"/>
        </w:rPr>
        <w:t>三个月的</w:t>
      </w:r>
      <w:r>
        <w:rPr>
          <w:rFonts w:hint="eastAsia" w:ascii="宋体" w:hAnsi="宋体" w:eastAsia="宋体"/>
          <w:color w:val="0000FF"/>
          <w:sz w:val="24"/>
          <w:lang w:val="en-US" w:eastAsia="zh-CN"/>
        </w:rPr>
        <w:t>体验课</w:t>
      </w:r>
      <w:r>
        <w:rPr>
          <w:rFonts w:ascii="宋体" w:hAnsi="宋体"/>
          <w:color w:val="0000FF"/>
          <w:sz w:val="24"/>
        </w:rPr>
        <w:t>，</w:t>
      </w:r>
      <w:r>
        <w:rPr>
          <w:rFonts w:hint="eastAsia" w:ascii="宋体" w:hAnsi="宋体" w:eastAsia="宋体"/>
          <w:color w:val="0000FF"/>
          <w:sz w:val="24"/>
          <w:lang w:val="en-US" w:eastAsia="zh-CN"/>
        </w:rPr>
        <w:t>请</w:t>
      </w:r>
      <w:r>
        <w:rPr>
          <w:rFonts w:ascii="宋体" w:hAnsi="宋体"/>
          <w:color w:val="0000FF"/>
          <w:sz w:val="24"/>
        </w:rPr>
        <w:t>尽量从</w:t>
      </w:r>
      <w:r>
        <w:rPr>
          <w:rFonts w:hint="eastAsia" w:ascii="宋体" w:hAnsi="宋体" w:eastAsia="宋体"/>
          <w:color w:val="0000FF"/>
          <w:sz w:val="24"/>
          <w:lang w:val="en-US" w:eastAsia="zh-CN"/>
        </w:rPr>
        <w:t>凯史</w:t>
      </w:r>
      <w:r>
        <w:rPr>
          <w:rFonts w:ascii="宋体" w:hAnsi="宋体"/>
          <w:color w:val="0000FF"/>
          <w:sz w:val="24"/>
        </w:rPr>
        <w:t>基金会获取含有材料的</w:t>
      </w:r>
      <w:r>
        <w:rPr>
          <w:rFonts w:hint="eastAsia" w:ascii="宋体" w:hAnsi="宋体" w:eastAsia="宋体"/>
          <w:color w:val="0000FF"/>
          <w:sz w:val="24"/>
          <w:lang w:val="en-US" w:eastAsia="zh-CN"/>
        </w:rPr>
        <w:t>甘斯</w:t>
      </w:r>
      <w:r>
        <w:rPr>
          <w:rFonts w:ascii="宋体" w:hAnsi="宋体"/>
          <w:color w:val="0000FF"/>
          <w:sz w:val="24"/>
        </w:rPr>
        <w:t>，这样你可以以不同的方式体验（食物）过程和其他事物。再次感谢大家，下次见。</w:t>
      </w:r>
    </w:p>
    <w:p w14:paraId="5F0CBFDB">
      <w:pPr>
        <w:rPr>
          <w:rFonts w:ascii="宋体" w:hAnsi="宋体"/>
          <w:color w:val="0000FF"/>
          <w:sz w:val="24"/>
        </w:rPr>
      </w:pPr>
      <w:r>
        <w:rPr>
          <w:rFonts w:ascii="宋体" w:hAnsi="宋体"/>
          <w:color w:val="0000FF"/>
          <w:sz w:val="24"/>
        </w:rPr>
        <w:t>【4o】非常感谢今天的相聚。希望下次我们还能见面，明天肯定会有很多人来，但如果你们想预定明天的课程，还是可以提前预约。我们已经习惯了很多人迟些才预约，时间的考验也在于为你们提供食物和其他的安排。而如果你们加入接下来三个月的这个小组，尝试从</w:t>
      </w:r>
      <w:r>
        <w:rPr>
          <w:rFonts w:hint="eastAsia" w:ascii="宋体" w:hAnsi="宋体" w:eastAsia="宋体"/>
          <w:color w:val="0000FF"/>
          <w:sz w:val="24"/>
          <w:lang w:val="en-US" w:eastAsia="zh-CN"/>
        </w:rPr>
        <w:t>凯史</w:t>
      </w:r>
      <w:r>
        <w:rPr>
          <w:rFonts w:ascii="宋体" w:hAnsi="宋体"/>
          <w:color w:val="0000FF"/>
          <w:sz w:val="24"/>
        </w:rPr>
        <w:t>基金会获得含有材料的甘斯，这样你们就可以在不同的方式中真正体验到食物的过程和其他的东西。非常感谢，期待下次见面。</w:t>
      </w:r>
    </w:p>
    <w:p w14:paraId="238C5B46">
      <w:pPr>
        <w:rPr>
          <w:rFonts w:ascii="宋体" w:hAnsi="宋体"/>
          <w:color w:val="0000FF"/>
          <w:sz w:val="24"/>
        </w:rPr>
      </w:pPr>
    </w:p>
    <w:p w14:paraId="4F01DF1B">
      <w:r>
        <w:rPr>
          <w:rFonts w:ascii="Times New Roman" w:hAnsi="Times New Roman"/>
          <w:color w:val="000000"/>
          <w:sz w:val="24"/>
        </w:rPr>
        <w:t>565 Knowledge Seekers Workshop November 21, 2024</w:t>
      </w:r>
    </w:p>
    <w:p w14:paraId="04495A8D">
      <w:pPr>
        <w:rPr>
          <w:rFonts w:ascii="宋体" w:hAnsi="宋体"/>
          <w:color w:val="0000FF"/>
          <w:sz w:val="24"/>
        </w:rPr>
      </w:pPr>
      <w:r>
        <w:rPr>
          <w:rFonts w:ascii="宋体" w:hAnsi="宋体"/>
          <w:color w:val="0000FF"/>
          <w:sz w:val="24"/>
        </w:rPr>
        <w:t>第565期知识寻求者研讨会 2024年11月21日</w:t>
      </w:r>
    </w:p>
    <w:p w14:paraId="085E6882">
      <w:r>
        <w:rPr>
          <w:rFonts w:ascii="Times New Roman" w:hAnsi="Times New Roman"/>
          <w:color w:val="000000"/>
          <w:sz w:val="24"/>
        </w:rPr>
        <w:t>END</w:t>
      </w:r>
    </w:p>
    <w:p w14:paraId="4190F724">
      <w:r>
        <w:rPr>
          <w:rFonts w:ascii="宋体" w:hAnsi="宋体"/>
          <w:color w:val="0000FF"/>
          <w:sz w:val="24"/>
        </w:rPr>
        <w:t>结束</w:t>
      </w:r>
    </w:p>
    <w:p w14:paraId="15A69AD0">
      <w:pPr>
        <w:rPr>
          <w:rFonts w:ascii="宋体" w:hAnsi="宋体"/>
          <w:color w:val="0000FF"/>
          <w:sz w:val="24"/>
        </w:rPr>
      </w:pPr>
    </w:p>
    <w:sectPr>
      <w:pgSz w:w="12240" w:h="15840"/>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ＭＳ 明朝">
    <w:altName w:val="Yu Gothic"/>
    <w:panose1 w:val="00000000000000000000"/>
    <w:charset w:val="80"/>
    <w:family w:val="roman"/>
    <w:pitch w:val="default"/>
    <w:sig w:usb0="00000000" w:usb1="00000000" w:usb2="00000010" w:usb3="00000000" w:csb0="00020000" w:csb1="00000000"/>
  </w:font>
  <w:font w:name="ＭＳ 明朝">
    <w:altName w:val="宋体"/>
    <w:panose1 w:val="00000000000000000000"/>
    <w:charset w:val="86"/>
    <w:family w:val="auto"/>
    <w:pitch w:val="default"/>
    <w:sig w:usb0="00000000" w:usb1="00000000" w:usb2="00000000" w:usb3="00000000" w:csb0="00000000" w:csb1="00000000"/>
  </w:font>
  <w:font w:name="MS Gothic">
    <w:panose1 w:val="020B0609070205080204"/>
    <w:charset w:val="80"/>
    <w:family w:val="modern"/>
    <w:pitch w:val="default"/>
    <w:sig w:usb0="E00002FF" w:usb1="6AC7FDFB" w:usb2="08000012" w:usb3="00000000" w:csb0="4002009F" w:csb1="DFD70000"/>
  </w:font>
  <w:font w:name="Courier">
    <w:altName w:val="Courier New"/>
    <w:panose1 w:val="02000500000000000000"/>
    <w:charset w:val="00"/>
    <w:family w:val="auto"/>
    <w:pitch w:val="default"/>
    <w:sig w:usb0="00000000" w:usb1="00000000" w:usb2="00000000" w:usb3="00000000" w:csb0="00000001" w:csb1="00000000"/>
  </w:font>
  <w:font w:name="ＭＳ 明朝">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 w:name="Yu Gothic">
    <w:panose1 w:val="020B0400000000000000"/>
    <w:charset w:val="80"/>
    <w:family w:val="auto"/>
    <w:pitch w:val="default"/>
    <w:sig w:usb0="E00002FF" w:usb1="2AC7FDFF" w:usb2="00000016" w:usb3="00000000" w:csb0="2002009F" w:csb1="00000000"/>
  </w:font>
  <w:font w:name="Courier New">
    <w:panose1 w:val="02070309020205020404"/>
    <w:charset w:val="00"/>
    <w:family w:val="auto"/>
    <w:pitch w:val="default"/>
    <w:sig w:usb0="E0002EFF" w:usb1="C0007843" w:usb2="00000009" w:usb3="00000000" w:csb0="400001FF" w:csb1="FFFF0000"/>
  </w:font>
  <w:font w:name="Segoe UI">
    <w:panose1 w:val="020B0502040204020203"/>
    <w:charset w:val="00"/>
    <w:family w:val="auto"/>
    <w:pitch w:val="default"/>
    <w:sig w:usb0="E4002EFF" w:usb1="C000E47F" w:usb2="00000009" w:usb3="00000000" w:csb0="200001FF" w:csb1="00000000"/>
  </w:font>
  <w:font w:name="Arial">
    <w:panose1 w:val="020B0604020202020204"/>
    <w:charset w:val="00"/>
    <w:family w:val="auto"/>
    <w:pitch w:val="default"/>
    <w:sig w:usb0="E0002EFF" w:usb1="C000785B" w:usb2="00000009" w:usb3="00000000" w:csb0="400001FF" w:csb1="FFFF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NotDisplayPageBoundaries w:val="1"/>
  <w:bordersDoNotSurroundHeader w:val="0"/>
  <w:bordersDoNotSurroundFooter w:val="0"/>
  <w:documentProtection w:edit="readOnly" w:formatting="1"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01C963F3"/>
    <w:rsid w:val="01DE0FEB"/>
    <w:rsid w:val="02BF0073"/>
    <w:rsid w:val="03455F4E"/>
    <w:rsid w:val="03EC22C0"/>
    <w:rsid w:val="04BB0FD5"/>
    <w:rsid w:val="05BF6CDE"/>
    <w:rsid w:val="06501395"/>
    <w:rsid w:val="065674E9"/>
    <w:rsid w:val="084A1910"/>
    <w:rsid w:val="086C1887"/>
    <w:rsid w:val="095C5C8F"/>
    <w:rsid w:val="0A193C90"/>
    <w:rsid w:val="0C215260"/>
    <w:rsid w:val="0C992E66"/>
    <w:rsid w:val="0D3859A2"/>
    <w:rsid w:val="0E017783"/>
    <w:rsid w:val="0E116E7B"/>
    <w:rsid w:val="0E2D6995"/>
    <w:rsid w:val="0E395087"/>
    <w:rsid w:val="0EE362DB"/>
    <w:rsid w:val="0F696B20"/>
    <w:rsid w:val="102D3FF1"/>
    <w:rsid w:val="10957512"/>
    <w:rsid w:val="10A116DB"/>
    <w:rsid w:val="11270E24"/>
    <w:rsid w:val="135C44A3"/>
    <w:rsid w:val="14837C66"/>
    <w:rsid w:val="154B4A3D"/>
    <w:rsid w:val="15BB5BFB"/>
    <w:rsid w:val="15BC2AB9"/>
    <w:rsid w:val="16021A7C"/>
    <w:rsid w:val="166938A9"/>
    <w:rsid w:val="170F6069"/>
    <w:rsid w:val="17E31808"/>
    <w:rsid w:val="18544FDE"/>
    <w:rsid w:val="186C3AC8"/>
    <w:rsid w:val="18D07C10"/>
    <w:rsid w:val="194A4E64"/>
    <w:rsid w:val="19BE215E"/>
    <w:rsid w:val="1AF9291C"/>
    <w:rsid w:val="1E122CC6"/>
    <w:rsid w:val="1FC23579"/>
    <w:rsid w:val="20427645"/>
    <w:rsid w:val="20C53DD2"/>
    <w:rsid w:val="20E21A7C"/>
    <w:rsid w:val="211F71C2"/>
    <w:rsid w:val="213D4329"/>
    <w:rsid w:val="21D47989"/>
    <w:rsid w:val="221A3EEA"/>
    <w:rsid w:val="22CB7A9A"/>
    <w:rsid w:val="22E91835"/>
    <w:rsid w:val="23B47EBF"/>
    <w:rsid w:val="244A4D1A"/>
    <w:rsid w:val="256C6F12"/>
    <w:rsid w:val="25B64840"/>
    <w:rsid w:val="25BB183A"/>
    <w:rsid w:val="29686BF8"/>
    <w:rsid w:val="2B5D5F1F"/>
    <w:rsid w:val="2BE02CB8"/>
    <w:rsid w:val="2C871EBA"/>
    <w:rsid w:val="2D80426E"/>
    <w:rsid w:val="2E633173"/>
    <w:rsid w:val="2E885B8B"/>
    <w:rsid w:val="2ED7496F"/>
    <w:rsid w:val="2F101A71"/>
    <w:rsid w:val="31623972"/>
    <w:rsid w:val="31EA1402"/>
    <w:rsid w:val="32036508"/>
    <w:rsid w:val="32EE71B8"/>
    <w:rsid w:val="33705E1F"/>
    <w:rsid w:val="33E5680D"/>
    <w:rsid w:val="34D15006"/>
    <w:rsid w:val="350062A4"/>
    <w:rsid w:val="35321059"/>
    <w:rsid w:val="3615572B"/>
    <w:rsid w:val="36790FAE"/>
    <w:rsid w:val="36B96E85"/>
    <w:rsid w:val="371812F8"/>
    <w:rsid w:val="37D22C05"/>
    <w:rsid w:val="37D64696"/>
    <w:rsid w:val="387B329C"/>
    <w:rsid w:val="38A1407B"/>
    <w:rsid w:val="38DB4541"/>
    <w:rsid w:val="390F1C37"/>
    <w:rsid w:val="393C6ED0"/>
    <w:rsid w:val="3A4818A4"/>
    <w:rsid w:val="3A970136"/>
    <w:rsid w:val="3AED0BC3"/>
    <w:rsid w:val="3DFF42A3"/>
    <w:rsid w:val="3F7B12CB"/>
    <w:rsid w:val="3FCC70BF"/>
    <w:rsid w:val="41AF2209"/>
    <w:rsid w:val="42862A58"/>
    <w:rsid w:val="436B23A3"/>
    <w:rsid w:val="437D25BE"/>
    <w:rsid w:val="43A713E9"/>
    <w:rsid w:val="44974A0B"/>
    <w:rsid w:val="464B1C3F"/>
    <w:rsid w:val="464D5DEC"/>
    <w:rsid w:val="46C25D08"/>
    <w:rsid w:val="473F2972"/>
    <w:rsid w:val="48010353"/>
    <w:rsid w:val="49D85D6C"/>
    <w:rsid w:val="4A686E5C"/>
    <w:rsid w:val="4BC23FA4"/>
    <w:rsid w:val="4BE17463"/>
    <w:rsid w:val="4D134330"/>
    <w:rsid w:val="4EC15C1A"/>
    <w:rsid w:val="4F156272"/>
    <w:rsid w:val="50C1440C"/>
    <w:rsid w:val="50C730CB"/>
    <w:rsid w:val="51694182"/>
    <w:rsid w:val="52171261"/>
    <w:rsid w:val="538057B3"/>
    <w:rsid w:val="5394300C"/>
    <w:rsid w:val="53B57548"/>
    <w:rsid w:val="554F368F"/>
    <w:rsid w:val="5798229B"/>
    <w:rsid w:val="59133697"/>
    <w:rsid w:val="59C60694"/>
    <w:rsid w:val="5A3410A5"/>
    <w:rsid w:val="5A957D96"/>
    <w:rsid w:val="5B0C6C99"/>
    <w:rsid w:val="5B526448"/>
    <w:rsid w:val="5B6360E6"/>
    <w:rsid w:val="5B7F45BC"/>
    <w:rsid w:val="5BAE7E92"/>
    <w:rsid w:val="5C545A2F"/>
    <w:rsid w:val="5C907F6B"/>
    <w:rsid w:val="5CAE57E3"/>
    <w:rsid w:val="5DC86916"/>
    <w:rsid w:val="5DFD1C63"/>
    <w:rsid w:val="5E23390B"/>
    <w:rsid w:val="5F361C5D"/>
    <w:rsid w:val="605B55DE"/>
    <w:rsid w:val="614C3178"/>
    <w:rsid w:val="627E55B4"/>
    <w:rsid w:val="64340620"/>
    <w:rsid w:val="64796354"/>
    <w:rsid w:val="65F32001"/>
    <w:rsid w:val="66C739CD"/>
    <w:rsid w:val="66D25ECE"/>
    <w:rsid w:val="66F278C5"/>
    <w:rsid w:val="67BD6118"/>
    <w:rsid w:val="6CBB5AF0"/>
    <w:rsid w:val="6DEC5AC7"/>
    <w:rsid w:val="6DFB3F5C"/>
    <w:rsid w:val="6E1A1FD9"/>
    <w:rsid w:val="6EF361B2"/>
    <w:rsid w:val="6F51652A"/>
    <w:rsid w:val="6F7A21F2"/>
    <w:rsid w:val="70381498"/>
    <w:rsid w:val="709F1517"/>
    <w:rsid w:val="711315BD"/>
    <w:rsid w:val="726A16B0"/>
    <w:rsid w:val="726C367A"/>
    <w:rsid w:val="738A200A"/>
    <w:rsid w:val="74073E43"/>
    <w:rsid w:val="75294432"/>
    <w:rsid w:val="76E762F1"/>
    <w:rsid w:val="77AB2792"/>
    <w:rsid w:val="77FC0FFD"/>
    <w:rsid w:val="788909EF"/>
    <w:rsid w:val="788A5A38"/>
    <w:rsid w:val="789A3859"/>
    <w:rsid w:val="78A8719A"/>
    <w:rsid w:val="78F40ED5"/>
    <w:rsid w:val="795F5CE7"/>
    <w:rsid w:val="7A263506"/>
    <w:rsid w:val="7A2F56B9"/>
    <w:rsid w:val="7A8A0B42"/>
    <w:rsid w:val="7A951295"/>
    <w:rsid w:val="7B173ADE"/>
    <w:rsid w:val="7C120D88"/>
    <w:rsid w:val="7E192CA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uiPriority="99" w:semiHidden="0" w:name="List"/>
    <w:lsdException w:uiPriority="99" w:semiHidden="0" w:name="List Bullet"/>
    <w:lsdException w:uiPriority="99" w:semiHidden="0" w:name="List Number"/>
    <w:lsdException w:uiPriority="99" w:semiHidden="0" w:name="List 2"/>
    <w:lsdException w:uiPriority="99" w:semiHidden="0" w:name="List 3"/>
    <w:lsdException w:uiPriority="99" w:name="List 4"/>
    <w:lsdException w:uiPriority="99" w:name="List 5"/>
    <w:lsdException w:uiPriority="99" w:semiHidden="0" w:name="List Bullet 2"/>
    <w:lsdException w:uiPriority="99" w:semiHidden="0" w:name="List Bullet 3"/>
    <w:lsdException w:uiPriority="99" w:name="List Bullet 4"/>
    <w:lsdException w:uiPriority="99" w:name="List Bullet 5"/>
    <w:lsdException w:uiPriority="99" w:semiHidden="0" w:name="List Number 2"/>
    <w:lsdException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semiHidden="0" w:name="List Continue"/>
    <w:lsdException w:uiPriority="99" w:semiHidden="0" w:name="List Continue 2"/>
    <w:lsdException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uiPriority="99" w:semiHidden="0" w:name="Body Text 3"/>
    <w:lsdException w:uiPriority="99" w:name="Body Text Indent 2"/>
    <w:lsdException w:uiPriority="99" w:name="Body Text Indent 3"/>
    <w:lsdException w:uiPriority="99" w:name="Block Text"/>
    <w:lsdException w:uiPriority="99"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styleId="3">
    <w:name w:val="heading 1"/>
    <w:basedOn w:val="1"/>
    <w:next w:val="1"/>
    <w:link w:val="141"/>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42"/>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3"/>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3"/>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4"/>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5"/>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6"/>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7"/>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8"/>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3">
    <w:name w:val="Default Paragraph Font"/>
    <w:semiHidden/>
    <w:unhideWhenUsed/>
    <w:uiPriority w:val="1"/>
  </w:style>
  <w:style w:type="table" w:default="1" w:styleId="33">
    <w:name w:val="Normal Table"/>
    <w:semiHidden/>
    <w:unhideWhenUsed/>
    <w:uiPriority w:val="99"/>
    <w:tblPr>
      <w:tblCellMar>
        <w:top w:w="0" w:type="dxa"/>
        <w:left w:w="108" w:type="dxa"/>
        <w:bottom w:w="0" w:type="dxa"/>
        <w:right w:w="108" w:type="dxa"/>
      </w:tblCellMar>
    </w:tblPr>
  </w:style>
  <w:style w:type="paragraph" w:styleId="2">
    <w:name w:val="macro"/>
    <w:link w:val="150"/>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uiPriority w:val="99"/>
    <w:pPr>
      <w:ind w:left="1080" w:hanging="360"/>
      <w:contextualSpacing/>
    </w:pPr>
  </w:style>
  <w:style w:type="paragraph" w:styleId="13">
    <w:name w:val="List Number 2"/>
    <w:basedOn w:val="1"/>
    <w:unhideWhenUsed/>
    <w:uiPriority w:val="99"/>
    <w:pPr>
      <w:numPr>
        <w:ilvl w:val="0"/>
        <w:numId w:val="1"/>
      </w:numPr>
      <w:contextualSpacing/>
    </w:pPr>
  </w:style>
  <w:style w:type="paragraph" w:styleId="14">
    <w:name w:val="List Number"/>
    <w:basedOn w:val="1"/>
    <w:unhideWhenUsed/>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uiPriority w:val="99"/>
    <w:pPr>
      <w:numPr>
        <w:ilvl w:val="0"/>
        <w:numId w:val="3"/>
      </w:numPr>
      <w:contextualSpacing/>
    </w:pPr>
  </w:style>
  <w:style w:type="paragraph" w:styleId="17">
    <w:name w:val="Body Text 3"/>
    <w:basedOn w:val="1"/>
    <w:link w:val="149"/>
    <w:unhideWhenUsed/>
    <w:uiPriority w:val="99"/>
    <w:pPr>
      <w:spacing w:after="120"/>
    </w:pPr>
    <w:rPr>
      <w:sz w:val="16"/>
      <w:szCs w:val="16"/>
    </w:rPr>
  </w:style>
  <w:style w:type="paragraph" w:styleId="18">
    <w:name w:val="List Bullet 3"/>
    <w:basedOn w:val="1"/>
    <w:unhideWhenUsed/>
    <w:uiPriority w:val="99"/>
    <w:pPr>
      <w:numPr>
        <w:ilvl w:val="0"/>
        <w:numId w:val="4"/>
      </w:numPr>
      <w:contextualSpacing/>
    </w:pPr>
  </w:style>
  <w:style w:type="paragraph" w:styleId="19">
    <w:name w:val="Body Text"/>
    <w:basedOn w:val="1"/>
    <w:link w:val="147"/>
    <w:unhideWhenUsed/>
    <w:uiPriority w:val="99"/>
    <w:pPr>
      <w:spacing w:after="120"/>
    </w:pPr>
  </w:style>
  <w:style w:type="paragraph" w:styleId="20">
    <w:name w:val="List Number 3"/>
    <w:basedOn w:val="1"/>
    <w:unhideWhenUsed/>
    <w:uiPriority w:val="99"/>
    <w:pPr>
      <w:numPr>
        <w:ilvl w:val="0"/>
        <w:numId w:val="5"/>
      </w:numPr>
      <w:contextualSpacing/>
    </w:pPr>
  </w:style>
  <w:style w:type="paragraph" w:styleId="21">
    <w:name w:val="List 2"/>
    <w:basedOn w:val="1"/>
    <w:unhideWhenUsed/>
    <w:uiPriority w:val="99"/>
    <w:pPr>
      <w:ind w:left="720" w:hanging="360"/>
      <w:contextualSpacing/>
    </w:pPr>
  </w:style>
  <w:style w:type="paragraph" w:styleId="22">
    <w:name w:val="List Continue"/>
    <w:basedOn w:val="1"/>
    <w:unhideWhenUsed/>
    <w:uiPriority w:val="99"/>
    <w:pPr>
      <w:spacing w:after="120"/>
      <w:ind w:left="360"/>
      <w:contextualSpacing/>
    </w:pPr>
  </w:style>
  <w:style w:type="paragraph" w:styleId="23">
    <w:name w:val="List Bullet 2"/>
    <w:basedOn w:val="1"/>
    <w:unhideWhenUsed/>
    <w:uiPriority w:val="99"/>
    <w:pPr>
      <w:numPr>
        <w:ilvl w:val="0"/>
        <w:numId w:val="6"/>
      </w:numPr>
      <w:contextualSpacing/>
    </w:pPr>
  </w:style>
  <w:style w:type="paragraph" w:styleId="24">
    <w:name w:val="footer"/>
    <w:basedOn w:val="1"/>
    <w:link w:val="139"/>
    <w:unhideWhenUsed/>
    <w:uiPriority w:val="99"/>
    <w:pPr>
      <w:tabs>
        <w:tab w:val="center" w:pos="4680"/>
        <w:tab w:val="right" w:pos="9360"/>
      </w:tabs>
      <w:spacing w:after="0" w:line="240" w:lineRule="auto"/>
    </w:pPr>
  </w:style>
  <w:style w:type="paragraph" w:styleId="25">
    <w:name w:val="header"/>
    <w:basedOn w:val="1"/>
    <w:link w:val="138"/>
    <w:unhideWhenUsed/>
    <w:uiPriority w:val="99"/>
    <w:pPr>
      <w:tabs>
        <w:tab w:val="center" w:pos="4680"/>
        <w:tab w:val="right" w:pos="9360"/>
      </w:tabs>
      <w:spacing w:after="0" w:line="240" w:lineRule="auto"/>
    </w:pPr>
  </w:style>
  <w:style w:type="paragraph" w:styleId="26">
    <w:name w:val="Subtitle"/>
    <w:basedOn w:val="1"/>
    <w:next w:val="1"/>
    <w:link w:val="145"/>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uiPriority w:val="99"/>
    <w:pPr>
      <w:ind w:left="360" w:hanging="360"/>
      <w:contextualSpacing/>
    </w:pPr>
  </w:style>
  <w:style w:type="paragraph" w:styleId="28">
    <w:name w:val="Body Text 2"/>
    <w:basedOn w:val="1"/>
    <w:link w:val="148"/>
    <w:unhideWhenUsed/>
    <w:uiPriority w:val="99"/>
    <w:pPr>
      <w:spacing w:after="120" w:line="480" w:lineRule="auto"/>
    </w:pPr>
  </w:style>
  <w:style w:type="paragraph" w:styleId="29">
    <w:name w:val="List Continue 2"/>
    <w:basedOn w:val="1"/>
    <w:unhideWhenUsed/>
    <w:uiPriority w:val="99"/>
    <w:pPr>
      <w:spacing w:after="120"/>
      <w:ind w:left="720"/>
      <w:contextualSpacing/>
    </w:pPr>
  </w:style>
  <w:style w:type="paragraph" w:styleId="30">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paragraph" w:styleId="31">
    <w:name w:val="List Continue 3"/>
    <w:basedOn w:val="1"/>
    <w:unhideWhenUsed/>
    <w:uiPriority w:val="99"/>
    <w:pPr>
      <w:spacing w:after="120"/>
      <w:ind w:left="1080"/>
      <w:contextualSpacing/>
    </w:pPr>
  </w:style>
  <w:style w:type="paragraph" w:styleId="32">
    <w:name w:val="Title"/>
    <w:basedOn w:val="1"/>
    <w:next w:val="1"/>
    <w:link w:val="144"/>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4">
    <w:name w:val="Table Grid"/>
    <w:basedOn w:val="33"/>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5">
    <w:name w:val="Light Shading"/>
    <w:basedOn w:val="33"/>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6">
    <w:name w:val="Light Shading Accent 1"/>
    <w:basedOn w:val="33"/>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7">
    <w:name w:val="Light Shading Accent 2"/>
    <w:basedOn w:val="33"/>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8">
    <w:name w:val="Light Shading Accent 3"/>
    <w:basedOn w:val="33"/>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9">
    <w:name w:val="Light Shading Accent 4"/>
    <w:basedOn w:val="33"/>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40">
    <w:name w:val="Light Shading Accent 5"/>
    <w:basedOn w:val="33"/>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1">
    <w:name w:val="Light Shading Accent 6"/>
    <w:basedOn w:val="33"/>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2">
    <w:name w:val="Light List"/>
    <w:basedOn w:val="33"/>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3">
    <w:name w:val="Light List Accent 1"/>
    <w:basedOn w:val="33"/>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4">
    <w:name w:val="Light List Accent 2"/>
    <w:basedOn w:val="33"/>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5">
    <w:name w:val="Light List Accent 3"/>
    <w:basedOn w:val="33"/>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6">
    <w:name w:val="Light List Accent 4"/>
    <w:basedOn w:val="33"/>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7">
    <w:name w:val="Light List Accent 5"/>
    <w:basedOn w:val="33"/>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8">
    <w:name w:val="Light List Accent 6"/>
    <w:basedOn w:val="33"/>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9">
    <w:name w:val="Light Grid"/>
    <w:basedOn w:val="33"/>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50">
    <w:name w:val="Light Grid Accent 1"/>
    <w:basedOn w:val="33"/>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1">
    <w:name w:val="Light Grid Accent 2"/>
    <w:basedOn w:val="33"/>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2">
    <w:name w:val="Light Grid Accent 3"/>
    <w:basedOn w:val="33"/>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3">
    <w:name w:val="Light Grid Accent 4"/>
    <w:basedOn w:val="33"/>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4">
    <w:name w:val="Light Grid Accent 5"/>
    <w:basedOn w:val="33"/>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5">
    <w:name w:val="Light Grid Accent 6"/>
    <w:basedOn w:val="33"/>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6">
    <w:name w:val="Medium Shading 1"/>
    <w:basedOn w:val="33"/>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7">
    <w:name w:val="Medium Shading 1 Accent 1"/>
    <w:basedOn w:val="33"/>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8">
    <w:name w:val="Medium Shading 1 Accent 2"/>
    <w:basedOn w:val="33"/>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9">
    <w:name w:val="Medium Shading 1 Accent 3"/>
    <w:basedOn w:val="33"/>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0">
    <w:name w:val="Medium Shading 1 Accent 4"/>
    <w:basedOn w:val="33"/>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1">
    <w:name w:val="Medium Shading 1 Accent 5"/>
    <w:basedOn w:val="33"/>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2">
    <w:name w:val="Medium Shading 1 Accent 6"/>
    <w:basedOn w:val="33"/>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3">
    <w:name w:val="Medium Shading 2"/>
    <w:basedOn w:val="33"/>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1"/>
    <w:basedOn w:val="33"/>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2"/>
    <w:basedOn w:val="33"/>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3"/>
    <w:basedOn w:val="33"/>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4"/>
    <w:basedOn w:val="33"/>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5"/>
    <w:basedOn w:val="33"/>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Shading 2 Accent 6"/>
    <w:basedOn w:val="33"/>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0">
    <w:name w:val="Medium List 1"/>
    <w:basedOn w:val="33"/>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1">
    <w:name w:val="Medium List 1 Accent 1"/>
    <w:basedOn w:val="33"/>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2">
    <w:name w:val="Medium List 1 Accent 2"/>
    <w:basedOn w:val="33"/>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3">
    <w:name w:val="Medium List 1 Accent 3"/>
    <w:basedOn w:val="33"/>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4">
    <w:name w:val="Medium List 1 Accent 4"/>
    <w:basedOn w:val="33"/>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5">
    <w:name w:val="Medium List 1 Accent 5"/>
    <w:basedOn w:val="33"/>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6">
    <w:name w:val="Medium List 1 Accent 6"/>
    <w:basedOn w:val="33"/>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7">
    <w:name w:val="Medium List 2"/>
    <w:basedOn w:val="33"/>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1"/>
    <w:basedOn w:val="33"/>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2"/>
    <w:basedOn w:val="33"/>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3"/>
    <w:basedOn w:val="33"/>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4"/>
    <w:basedOn w:val="33"/>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5"/>
    <w:basedOn w:val="33"/>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List 2 Accent 6"/>
    <w:basedOn w:val="33"/>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4">
    <w:name w:val="Medium Grid 1"/>
    <w:basedOn w:val="33"/>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5">
    <w:name w:val="Medium Grid 1 Accent 1"/>
    <w:basedOn w:val="33"/>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6">
    <w:name w:val="Medium Grid 1 Accent 2"/>
    <w:basedOn w:val="33"/>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7">
    <w:name w:val="Medium Grid 1 Accent 3"/>
    <w:basedOn w:val="33"/>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8">
    <w:name w:val="Medium Grid 1 Accent 4"/>
    <w:basedOn w:val="33"/>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9">
    <w:name w:val="Medium Grid 1 Accent 5"/>
    <w:basedOn w:val="33"/>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90">
    <w:name w:val="Medium Grid 1 Accent 6"/>
    <w:basedOn w:val="33"/>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1">
    <w:name w:val="Medium Grid 2"/>
    <w:basedOn w:val="33"/>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2">
    <w:name w:val="Medium Grid 2 Accent 1"/>
    <w:basedOn w:val="33"/>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3">
    <w:name w:val="Medium Grid 2 Accent 2"/>
    <w:basedOn w:val="33"/>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4">
    <w:name w:val="Medium Grid 2 Accent 3"/>
    <w:basedOn w:val="33"/>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5">
    <w:name w:val="Medium Grid 2 Accent 4"/>
    <w:basedOn w:val="33"/>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6">
    <w:name w:val="Medium Grid 2 Accent 5"/>
    <w:basedOn w:val="33"/>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7">
    <w:name w:val="Medium Grid 2 Accent 6"/>
    <w:basedOn w:val="33"/>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8">
    <w:name w:val="Medium Grid 3"/>
    <w:basedOn w:val="33"/>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9">
    <w:name w:val="Medium Grid 3 Accent 1"/>
    <w:basedOn w:val="33"/>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100">
    <w:name w:val="Medium Grid 3 Accent 2"/>
    <w:basedOn w:val="33"/>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1">
    <w:name w:val="Medium Grid 3 Accent 3"/>
    <w:basedOn w:val="33"/>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2">
    <w:name w:val="Medium Grid 3 Accent 4"/>
    <w:basedOn w:val="33"/>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3">
    <w:name w:val="Medium Grid 3 Accent 5"/>
    <w:basedOn w:val="33"/>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4">
    <w:name w:val="Medium Grid 3 Accent 6"/>
    <w:basedOn w:val="33"/>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5">
    <w:name w:val="Dark List"/>
    <w:basedOn w:val="33"/>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6">
    <w:name w:val="Dark List Accent 1"/>
    <w:basedOn w:val="33"/>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7">
    <w:name w:val="Dark List Accent 2"/>
    <w:basedOn w:val="33"/>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8">
    <w:name w:val="Dark List Accent 3"/>
    <w:basedOn w:val="33"/>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9">
    <w:name w:val="Dark List Accent 4"/>
    <w:basedOn w:val="33"/>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0">
    <w:name w:val="Dark List Accent 5"/>
    <w:basedOn w:val="33"/>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1">
    <w:name w:val="Dark List Accent 6"/>
    <w:basedOn w:val="33"/>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2">
    <w:name w:val="Colorful Shading"/>
    <w:basedOn w:val="33"/>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1"/>
    <w:basedOn w:val="33"/>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2"/>
    <w:basedOn w:val="33"/>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5">
    <w:name w:val="Colorful Shading Accent 3"/>
    <w:basedOn w:val="33"/>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6">
    <w:name w:val="Colorful Shading Accent 4"/>
    <w:basedOn w:val="33"/>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5"/>
    <w:basedOn w:val="33"/>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Shading Accent 6"/>
    <w:basedOn w:val="33"/>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9">
    <w:name w:val="Colorful List"/>
    <w:basedOn w:val="33"/>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20">
    <w:name w:val="Colorful List Accent 1"/>
    <w:basedOn w:val="33"/>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1">
    <w:name w:val="Colorful List Accent 2"/>
    <w:basedOn w:val="33"/>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2">
    <w:name w:val="Colorful List Accent 3"/>
    <w:basedOn w:val="33"/>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3">
    <w:name w:val="Colorful List Accent 4"/>
    <w:basedOn w:val="33"/>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4">
    <w:name w:val="Colorful List Accent 5"/>
    <w:basedOn w:val="33"/>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5">
    <w:name w:val="Colorful List Accent 6"/>
    <w:basedOn w:val="33"/>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6">
    <w:name w:val="Colorful Grid"/>
    <w:basedOn w:val="33"/>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7">
    <w:name w:val="Colorful Grid Accent 1"/>
    <w:basedOn w:val="33"/>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8">
    <w:name w:val="Colorful Grid Accent 2"/>
    <w:basedOn w:val="33"/>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9">
    <w:name w:val="Colorful Grid Accent 3"/>
    <w:basedOn w:val="33"/>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30">
    <w:name w:val="Colorful Grid Accent 4"/>
    <w:basedOn w:val="33"/>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1">
    <w:name w:val="Colorful Grid Accent 5"/>
    <w:basedOn w:val="33"/>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2">
    <w:name w:val="Colorful Grid Accent 6"/>
    <w:basedOn w:val="33"/>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4">
    <w:name w:val="Strong"/>
    <w:basedOn w:val="133"/>
    <w:qFormat/>
    <w:uiPriority w:val="22"/>
    <w:rPr>
      <w:b/>
      <w:bCs/>
    </w:rPr>
  </w:style>
  <w:style w:type="character" w:styleId="135">
    <w:name w:val="FollowedHyperlink"/>
    <w:basedOn w:val="133"/>
    <w:qFormat/>
    <w:uiPriority w:val="0"/>
    <w:rPr>
      <w:color w:val="800080"/>
      <w:u w:val="single"/>
    </w:rPr>
  </w:style>
  <w:style w:type="character" w:styleId="136">
    <w:name w:val="Emphasis"/>
    <w:basedOn w:val="133"/>
    <w:qFormat/>
    <w:uiPriority w:val="20"/>
    <w:rPr>
      <w:i/>
      <w:iCs/>
    </w:rPr>
  </w:style>
  <w:style w:type="character" w:styleId="137">
    <w:name w:val="Hyperlink"/>
    <w:basedOn w:val="133"/>
    <w:semiHidden/>
    <w:unhideWhenUsed/>
    <w:uiPriority w:val="99"/>
    <w:rPr>
      <w:color w:val="0000FF"/>
      <w:u w:val="single"/>
    </w:rPr>
  </w:style>
  <w:style w:type="character" w:customStyle="1" w:styleId="138">
    <w:name w:val="Header Char"/>
    <w:basedOn w:val="133"/>
    <w:link w:val="25"/>
    <w:uiPriority w:val="99"/>
  </w:style>
  <w:style w:type="character" w:customStyle="1" w:styleId="139">
    <w:name w:val="Footer Char"/>
    <w:basedOn w:val="133"/>
    <w:link w:val="24"/>
    <w:uiPriority w:val="99"/>
  </w:style>
  <w:style w:type="paragraph" w:styleId="140">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41">
    <w:name w:val="Heading 1 Char"/>
    <w:basedOn w:val="133"/>
    <w:link w:val="3"/>
    <w:uiPriority w:val="9"/>
    <w:rPr>
      <w:rFonts w:asciiTheme="majorHAnsi" w:hAnsiTheme="majorHAnsi" w:eastAsiaTheme="majorEastAsia" w:cstheme="majorBidi"/>
      <w:b/>
      <w:bCs/>
      <w:color w:val="376092" w:themeColor="accent1" w:themeShade="BF"/>
      <w:sz w:val="28"/>
      <w:szCs w:val="28"/>
    </w:rPr>
  </w:style>
  <w:style w:type="character" w:customStyle="1" w:styleId="142">
    <w:name w:val="Heading 2 Char"/>
    <w:basedOn w:val="133"/>
    <w:link w:val="4"/>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3">
    <w:name w:val="Heading 3 Char"/>
    <w:basedOn w:val="133"/>
    <w:link w:val="5"/>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4">
    <w:name w:val="Title Char"/>
    <w:basedOn w:val="133"/>
    <w:link w:val="32"/>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5">
    <w:name w:val="Subtitle Char"/>
    <w:basedOn w:val="133"/>
    <w:link w:val="26"/>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6">
    <w:name w:val="List Paragraph"/>
    <w:basedOn w:val="1"/>
    <w:qFormat/>
    <w:uiPriority w:val="34"/>
    <w:pPr>
      <w:ind w:left="720"/>
      <w:contextualSpacing/>
    </w:pPr>
  </w:style>
  <w:style w:type="character" w:customStyle="1" w:styleId="147">
    <w:name w:val="Body Text Char"/>
    <w:basedOn w:val="133"/>
    <w:link w:val="19"/>
    <w:qFormat/>
    <w:uiPriority w:val="99"/>
  </w:style>
  <w:style w:type="character" w:customStyle="1" w:styleId="148">
    <w:name w:val="Body Text 2 Char"/>
    <w:basedOn w:val="133"/>
    <w:link w:val="28"/>
    <w:uiPriority w:val="99"/>
  </w:style>
  <w:style w:type="character" w:customStyle="1" w:styleId="149">
    <w:name w:val="Body Text 3 Char"/>
    <w:basedOn w:val="133"/>
    <w:link w:val="17"/>
    <w:uiPriority w:val="99"/>
    <w:rPr>
      <w:sz w:val="16"/>
      <w:szCs w:val="16"/>
    </w:rPr>
  </w:style>
  <w:style w:type="character" w:customStyle="1" w:styleId="150">
    <w:name w:val="Macro Text Char"/>
    <w:basedOn w:val="133"/>
    <w:link w:val="2"/>
    <w:uiPriority w:val="99"/>
    <w:rPr>
      <w:rFonts w:ascii="Courier" w:hAnsi="Courier"/>
      <w:sz w:val="20"/>
      <w:szCs w:val="20"/>
    </w:rPr>
  </w:style>
  <w:style w:type="paragraph" w:styleId="151">
    <w:name w:val="Quote"/>
    <w:basedOn w:val="1"/>
    <w:next w:val="1"/>
    <w:link w:val="152"/>
    <w:qFormat/>
    <w:uiPriority w:val="29"/>
    <w:rPr>
      <w:i/>
      <w:iCs/>
      <w:color w:val="000000" w:themeColor="text1"/>
      <w14:textFill>
        <w14:solidFill>
          <w14:schemeClr w14:val="tx1"/>
        </w14:solidFill>
      </w14:textFill>
    </w:rPr>
  </w:style>
  <w:style w:type="character" w:customStyle="1" w:styleId="152">
    <w:name w:val="Quote Char"/>
    <w:basedOn w:val="133"/>
    <w:link w:val="151"/>
    <w:uiPriority w:val="29"/>
    <w:rPr>
      <w:i/>
      <w:iCs/>
      <w:color w:val="000000" w:themeColor="text1"/>
      <w14:textFill>
        <w14:solidFill>
          <w14:schemeClr w14:val="tx1"/>
        </w14:solidFill>
      </w14:textFill>
    </w:rPr>
  </w:style>
  <w:style w:type="character" w:customStyle="1" w:styleId="153">
    <w:name w:val="Heading 4 Char"/>
    <w:basedOn w:val="133"/>
    <w:link w:val="6"/>
    <w:semiHidden/>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4">
    <w:name w:val="Heading 5 Char"/>
    <w:basedOn w:val="133"/>
    <w:link w:val="7"/>
    <w:semiHidden/>
    <w:uiPriority w:val="9"/>
    <w:rPr>
      <w:rFonts w:asciiTheme="majorHAnsi" w:hAnsiTheme="majorHAnsi" w:eastAsiaTheme="majorEastAsia" w:cstheme="majorBidi"/>
      <w:color w:val="254061" w:themeColor="accent1" w:themeShade="80"/>
    </w:rPr>
  </w:style>
  <w:style w:type="character" w:customStyle="1" w:styleId="155">
    <w:name w:val="Heading 6 Char"/>
    <w:basedOn w:val="133"/>
    <w:link w:val="8"/>
    <w:semiHidden/>
    <w:uiPriority w:val="9"/>
    <w:rPr>
      <w:rFonts w:asciiTheme="majorHAnsi" w:hAnsiTheme="majorHAnsi" w:eastAsiaTheme="majorEastAsia" w:cstheme="majorBidi"/>
      <w:i/>
      <w:iCs/>
      <w:color w:val="254061" w:themeColor="accent1" w:themeShade="80"/>
    </w:rPr>
  </w:style>
  <w:style w:type="character" w:customStyle="1" w:styleId="156">
    <w:name w:val="Heading 7 Char"/>
    <w:basedOn w:val="133"/>
    <w:link w:val="9"/>
    <w:semiHidden/>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7">
    <w:name w:val="Heading 8 Char"/>
    <w:basedOn w:val="133"/>
    <w:link w:val="10"/>
    <w:semiHidden/>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8">
    <w:name w:val="Heading 9 Char"/>
    <w:basedOn w:val="133"/>
    <w:link w:val="11"/>
    <w:semiHidden/>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9">
    <w:name w:val="Intense Quote"/>
    <w:basedOn w:val="1"/>
    <w:next w:val="1"/>
    <w:link w:val="160"/>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60">
    <w:name w:val="Intense Quote Char"/>
    <w:basedOn w:val="133"/>
    <w:link w:val="159"/>
    <w:uiPriority w:val="30"/>
    <w:rPr>
      <w:b/>
      <w:bCs/>
      <w:i/>
      <w:iCs/>
      <w:color w:val="4F81BD" w:themeColor="accent1"/>
      <w14:textFill>
        <w14:solidFill>
          <w14:schemeClr w14:val="accent1"/>
        </w14:solidFill>
      </w14:textFill>
    </w:rPr>
  </w:style>
  <w:style w:type="character" w:customStyle="1" w:styleId="161">
    <w:name w:val="Subtle Emphasis"/>
    <w:basedOn w:val="133"/>
    <w:qFormat/>
    <w:uiPriority w:val="19"/>
    <w:rPr>
      <w:i/>
      <w:iCs/>
      <w:color w:val="808080" w:themeColor="text1" w:themeTint="80"/>
      <w14:textFill>
        <w14:solidFill>
          <w14:schemeClr w14:val="tx1">
            <w14:lumMod w14:val="50000"/>
            <w14:lumOff w14:val="50000"/>
          </w14:schemeClr>
        </w14:solidFill>
      </w14:textFill>
    </w:rPr>
  </w:style>
  <w:style w:type="character" w:customStyle="1" w:styleId="162">
    <w:name w:val="Intense Emphasis"/>
    <w:basedOn w:val="133"/>
    <w:qFormat/>
    <w:uiPriority w:val="21"/>
    <w:rPr>
      <w:b/>
      <w:bCs/>
      <w:i/>
      <w:iCs/>
      <w:color w:val="4F81BD" w:themeColor="accent1"/>
      <w14:textFill>
        <w14:solidFill>
          <w14:schemeClr w14:val="accent1"/>
        </w14:solidFill>
      </w14:textFill>
    </w:rPr>
  </w:style>
  <w:style w:type="character" w:customStyle="1" w:styleId="163">
    <w:name w:val="Subtle Reference"/>
    <w:basedOn w:val="133"/>
    <w:qFormat/>
    <w:uiPriority w:val="31"/>
    <w:rPr>
      <w:smallCaps/>
      <w:color w:val="C0504D" w:themeColor="accent2"/>
      <w:u w:val="single"/>
      <w14:textFill>
        <w14:solidFill>
          <w14:schemeClr w14:val="accent2"/>
        </w14:solidFill>
      </w14:textFill>
    </w:rPr>
  </w:style>
  <w:style w:type="character" w:customStyle="1" w:styleId="164">
    <w:name w:val="Intense Reference"/>
    <w:basedOn w:val="133"/>
    <w:qFormat/>
    <w:uiPriority w:val="32"/>
    <w:rPr>
      <w:b/>
      <w:bCs/>
      <w:smallCaps/>
      <w:color w:val="C0504D" w:themeColor="accent2"/>
      <w:spacing w:val="5"/>
      <w:u w:val="single"/>
      <w14:textFill>
        <w14:solidFill>
          <w14:schemeClr w14:val="accent2"/>
        </w14:solidFill>
      </w14:textFill>
    </w:rPr>
  </w:style>
  <w:style w:type="character" w:customStyle="1" w:styleId="165">
    <w:name w:val="Book Title"/>
    <w:basedOn w:val="133"/>
    <w:qFormat/>
    <w:uiPriority w:val="33"/>
    <w:rPr>
      <w:b/>
      <w:bCs/>
      <w:smallCaps/>
      <w:spacing w:val="5"/>
    </w:rPr>
  </w:style>
  <w:style w:type="paragraph" w:customStyle="1" w:styleId="166">
    <w:name w:val="TOC Heading"/>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104</Pages>
  <Words>2247</Words>
  <Characters>4726</Characters>
  <Lines>0</Lines>
  <Paragraphs>0</Paragraphs>
  <TotalTime>21</TotalTime>
  <ScaleCrop>false</ScaleCrop>
  <LinksUpToDate>false</LinksUpToDate>
  <CharactersWithSpaces>5471</CharactersWithSpaces>
  <Application>WPS Office_12.1.0.19199_F1E327BC-269C-435d-A152-05C5408002CA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洪玉鹤</cp:lastModifiedBy>
  <dcterms:modified xsi:type="dcterms:W3CDTF">2024-11-23T14:24:34Z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2052-12.1.0.19199</vt:lpwstr>
  </property>
  <property fmtid="{D5CDD505-2E9C-101B-9397-08002B2CF9AE}" pid="3" name="ICV">
    <vt:lpwstr>25EC8D7B7C0941AEAB10A4F1E479BDCF_13</vt:lpwstr>
  </property>
</Properties>
</file>